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90"/>
        <w:gridCol w:w="8550"/>
      </w:tblGrid>
      <w:tr w:rsidR="00447CAC" w:rsidTr="004761FC">
        <w:trPr>
          <w:trHeight w:val="15200"/>
          <w:tblCellSpacing w:w="0" w:type="dxa"/>
        </w:trPr>
        <w:tc>
          <w:tcPr>
            <w:tcW w:w="3690" w:type="dxa"/>
            <w:shd w:val="clear" w:color="auto" w:fill="003D73"/>
            <w:tcMar>
              <w:top w:w="300" w:type="dxa"/>
              <w:left w:w="0" w:type="dxa"/>
              <w:bottom w:w="300" w:type="dxa"/>
              <w:right w:w="0" w:type="dxa"/>
            </w:tcMar>
            <w:hideMark/>
          </w:tcPr>
          <w:p w:rsidR="00447CAC" w:rsidRPr="000A4303" w:rsidRDefault="00C61A46">
            <w:pPr>
              <w:pStyle w:val="divdocumentleft-boxsectionnth-child1sectiongapdiv"/>
              <w:spacing w:line="400" w:lineRule="atLeast"/>
              <w:rPr>
                <w:rStyle w:val="divdocumentleft-box"/>
                <w:rFonts w:ascii="Century Gothic" w:eastAsia="Century Gothic" w:hAnsi="Century Gothic" w:cs="Century Gothic"/>
                <w:sz w:val="52"/>
                <w:szCs w:val="52"/>
                <w:shd w:val="clear" w:color="auto" w:fill="auto"/>
              </w:rPr>
            </w:pPr>
            <w:r w:rsidRPr="000A4303">
              <w:rPr>
                <w:rStyle w:val="divdocumentleft-box"/>
                <w:rFonts w:ascii="Century Gothic" w:eastAsia="Century Gothic" w:hAnsi="Century Gothic" w:cs="Century Gothic"/>
                <w:sz w:val="52"/>
                <w:szCs w:val="52"/>
                <w:shd w:val="clear" w:color="auto" w:fill="auto"/>
              </w:rPr>
              <w:t> </w:t>
            </w:r>
          </w:p>
          <w:p w:rsidR="00447CAC" w:rsidRPr="000A4303" w:rsidRDefault="00C61A46">
            <w:pPr>
              <w:pStyle w:val="divdocumentname"/>
              <w:pBdr>
                <w:bottom w:val="none" w:sz="0" w:space="0" w:color="auto"/>
              </w:pBdr>
              <w:ind w:left="300" w:right="300"/>
              <w:rPr>
                <w:rStyle w:val="divdocumentleft-box"/>
                <w:rFonts w:ascii="Century Gothic" w:eastAsia="Century Gothic" w:hAnsi="Century Gothic" w:cs="Century Gothic"/>
                <w:sz w:val="52"/>
                <w:szCs w:val="52"/>
                <w:shd w:val="clear" w:color="auto" w:fill="auto"/>
              </w:rPr>
            </w:pPr>
            <w:r w:rsidRPr="000A4303">
              <w:rPr>
                <w:rStyle w:val="span"/>
                <w:rFonts w:ascii="Century Gothic" w:eastAsia="Century Gothic" w:hAnsi="Century Gothic" w:cs="Century Gothic"/>
                <w:sz w:val="52"/>
                <w:szCs w:val="52"/>
              </w:rPr>
              <w:t>Ruth</w:t>
            </w:r>
            <w:r w:rsidR="00320BB9">
              <w:rPr>
                <w:rStyle w:val="span"/>
                <w:rFonts w:ascii="Century Gothic" w:eastAsia="Century Gothic" w:hAnsi="Century Gothic" w:cs="Century Gothic"/>
                <w:sz w:val="52"/>
                <w:szCs w:val="52"/>
              </w:rPr>
              <w:t xml:space="preserve"> Esther</w:t>
            </w:r>
            <w:bookmarkStart w:id="0" w:name="_GoBack"/>
            <w:bookmarkEnd w:id="0"/>
            <w:r w:rsidRPr="000A4303">
              <w:rPr>
                <w:rStyle w:val="divdocumentleft-box"/>
                <w:rFonts w:ascii="Century Gothic" w:eastAsia="Century Gothic" w:hAnsi="Century Gothic" w:cs="Century Gothic"/>
                <w:sz w:val="52"/>
                <w:szCs w:val="52"/>
                <w:shd w:val="clear" w:color="auto" w:fill="auto"/>
              </w:rPr>
              <w:t xml:space="preserve"> </w:t>
            </w:r>
            <w:r w:rsidRPr="000A4303">
              <w:rPr>
                <w:rStyle w:val="span"/>
                <w:rFonts w:ascii="Century Gothic" w:eastAsia="Century Gothic" w:hAnsi="Century Gothic" w:cs="Century Gothic"/>
                <w:sz w:val="52"/>
                <w:szCs w:val="52"/>
              </w:rPr>
              <w:t>Dsouza</w:t>
            </w:r>
          </w:p>
          <w:p w:rsidR="00447CAC" w:rsidRPr="000A4303" w:rsidRDefault="00C61A46">
            <w:pPr>
              <w:pStyle w:val="documentresumeTitle"/>
              <w:spacing w:line="360" w:lineRule="atLeast"/>
              <w:ind w:left="300" w:right="300"/>
              <w:rPr>
                <w:rStyle w:val="divdocumentleft-box"/>
                <w:rFonts w:ascii="Century Gothic" w:eastAsia="Century Gothic" w:hAnsi="Century Gothic" w:cs="Century Gothic"/>
                <w:b/>
                <w:sz w:val="24"/>
                <w:szCs w:val="24"/>
                <w:shd w:val="clear" w:color="auto" w:fill="auto"/>
              </w:rPr>
            </w:pPr>
            <w:r w:rsidRPr="000A4303">
              <w:rPr>
                <w:rStyle w:val="divdocumentleft-box"/>
                <w:rFonts w:ascii="Century Gothic" w:eastAsia="Century Gothic" w:hAnsi="Century Gothic" w:cs="Century Gothic"/>
                <w:b/>
                <w:sz w:val="24"/>
                <w:szCs w:val="24"/>
                <w:shd w:val="clear" w:color="auto" w:fill="auto"/>
              </w:rPr>
              <w:t>Independent Journalist</w:t>
            </w:r>
          </w:p>
          <w:p w:rsidR="00447CAC" w:rsidRDefault="00C61A46">
            <w:pPr>
              <w:pStyle w:val="divdocumentSECTIONCNTC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90"/>
            </w:tblGrid>
            <w:tr w:rsidR="00447CAC">
              <w:trPr>
                <w:tblCellSpacing w:w="0" w:type="dxa"/>
              </w:trPr>
              <w:tc>
                <w:tcPr>
                  <w:tcW w:w="5000" w:type="pct"/>
                  <w:shd w:val="clear" w:color="auto" w:fill="00315C"/>
                  <w:tcMar>
                    <w:top w:w="60" w:type="dxa"/>
                    <w:left w:w="80" w:type="dxa"/>
                    <w:bottom w:w="60" w:type="dxa"/>
                    <w:right w:w="80" w:type="dxa"/>
                  </w:tcMar>
                  <w:vAlign w:val="bottom"/>
                  <w:hideMark/>
                </w:tcPr>
                <w:p w:rsidR="00447CAC" w:rsidRDefault="00C61A46">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Contact</w:t>
                  </w:r>
                </w:p>
              </w:tc>
            </w:tr>
          </w:tbl>
          <w:p w:rsidR="00447CAC" w:rsidRDefault="00C61A46">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447CAC" w:rsidRDefault="00C61A46">
            <w:pPr>
              <w:pStyle w:val="txtBold"/>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Address </w:t>
            </w:r>
          </w:p>
          <w:p w:rsidR="00447CAC" w:rsidRDefault="005F63D0">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#135, Anuraj, 2</w:t>
            </w:r>
            <w:r w:rsidRPr="005F63D0">
              <w:rPr>
                <w:rStyle w:val="span"/>
                <w:rFonts w:ascii="Century Gothic" w:eastAsia="Century Gothic" w:hAnsi="Century Gothic" w:cs="Century Gothic"/>
                <w:color w:val="FFFFFF"/>
                <w:sz w:val="22"/>
                <w:szCs w:val="22"/>
                <w:vertAlign w:val="superscript"/>
              </w:rPr>
              <w:t>nd</w:t>
            </w:r>
            <w:r>
              <w:rPr>
                <w:rStyle w:val="span"/>
                <w:rFonts w:ascii="Century Gothic" w:eastAsia="Century Gothic" w:hAnsi="Century Gothic" w:cs="Century Gothic"/>
                <w:color w:val="FFFFFF"/>
                <w:sz w:val="22"/>
                <w:szCs w:val="22"/>
              </w:rPr>
              <w:t xml:space="preserve"> floor, 26</w:t>
            </w:r>
            <w:r w:rsidRPr="005F63D0">
              <w:rPr>
                <w:rStyle w:val="span"/>
                <w:rFonts w:ascii="Century Gothic" w:eastAsia="Century Gothic" w:hAnsi="Century Gothic" w:cs="Century Gothic"/>
                <w:color w:val="FFFFFF"/>
                <w:sz w:val="22"/>
                <w:szCs w:val="22"/>
                <w:vertAlign w:val="superscript"/>
              </w:rPr>
              <w:t>th</w:t>
            </w:r>
            <w:r>
              <w:rPr>
                <w:rStyle w:val="span"/>
                <w:rFonts w:ascii="Century Gothic" w:eastAsia="Century Gothic" w:hAnsi="Century Gothic" w:cs="Century Gothic"/>
                <w:color w:val="FFFFFF"/>
                <w:sz w:val="22"/>
                <w:szCs w:val="22"/>
              </w:rPr>
              <w:t xml:space="preserve"> Cross, 3</w:t>
            </w:r>
            <w:r w:rsidRPr="005F63D0">
              <w:rPr>
                <w:rStyle w:val="span"/>
                <w:rFonts w:ascii="Century Gothic" w:eastAsia="Century Gothic" w:hAnsi="Century Gothic" w:cs="Century Gothic"/>
                <w:color w:val="FFFFFF"/>
                <w:sz w:val="22"/>
                <w:szCs w:val="22"/>
                <w:vertAlign w:val="superscript"/>
              </w:rPr>
              <w:t>rd</w:t>
            </w:r>
            <w:r>
              <w:rPr>
                <w:rStyle w:val="span"/>
                <w:rFonts w:ascii="Century Gothic" w:eastAsia="Century Gothic" w:hAnsi="Century Gothic" w:cs="Century Gothic"/>
                <w:color w:val="FFFFFF"/>
                <w:sz w:val="22"/>
                <w:szCs w:val="22"/>
              </w:rPr>
              <w:t xml:space="preserve"> Main, 6</w:t>
            </w:r>
            <w:r w:rsidRPr="005F63D0">
              <w:rPr>
                <w:rStyle w:val="span"/>
                <w:rFonts w:ascii="Century Gothic" w:eastAsia="Century Gothic" w:hAnsi="Century Gothic" w:cs="Century Gothic"/>
                <w:color w:val="FFFFFF"/>
                <w:sz w:val="22"/>
                <w:szCs w:val="22"/>
                <w:vertAlign w:val="superscript"/>
              </w:rPr>
              <w:t>th</w:t>
            </w:r>
            <w:r>
              <w:rPr>
                <w:rStyle w:val="span"/>
                <w:rFonts w:ascii="Century Gothic" w:eastAsia="Century Gothic" w:hAnsi="Century Gothic" w:cs="Century Gothic"/>
                <w:color w:val="FFFFFF"/>
                <w:sz w:val="22"/>
                <w:szCs w:val="22"/>
              </w:rPr>
              <w:t xml:space="preserve"> Block, Jayanagar, </w:t>
            </w:r>
            <w:r w:rsidR="00C61A46">
              <w:rPr>
                <w:rStyle w:val="span"/>
                <w:rFonts w:ascii="Century Gothic" w:eastAsia="Century Gothic" w:hAnsi="Century Gothic" w:cs="Century Gothic"/>
                <w:color w:val="FFFFFF"/>
                <w:sz w:val="22"/>
                <w:szCs w:val="22"/>
              </w:rPr>
              <w:t>Bangalore,</w:t>
            </w:r>
            <w:r w:rsidR="00C61A46">
              <w:rPr>
                <w:rStyle w:val="divdocumentleft-box"/>
                <w:rFonts w:ascii="Century Gothic" w:eastAsia="Century Gothic" w:hAnsi="Century Gothic" w:cs="Century Gothic"/>
                <w:sz w:val="22"/>
                <w:szCs w:val="22"/>
                <w:shd w:val="clear" w:color="auto" w:fill="auto"/>
              </w:rPr>
              <w:t xml:space="preserve"> </w:t>
            </w:r>
            <w:r w:rsidR="00C61A46">
              <w:rPr>
                <w:rStyle w:val="span"/>
                <w:rFonts w:ascii="Century Gothic" w:eastAsia="Century Gothic" w:hAnsi="Century Gothic" w:cs="Century Gothic"/>
                <w:color w:val="FFFFFF"/>
                <w:sz w:val="22"/>
                <w:szCs w:val="22"/>
              </w:rPr>
              <w:t>Karnataka, 560082</w:t>
            </w:r>
          </w:p>
          <w:p w:rsidR="00447CAC" w:rsidRDefault="00C61A46">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Phone </w:t>
            </w:r>
          </w:p>
          <w:p w:rsidR="00447CAC" w:rsidRDefault="00C61A46">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09972092987</w:t>
            </w:r>
          </w:p>
          <w:p w:rsidR="00447CAC" w:rsidRDefault="00C61A46">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E-mail </w:t>
            </w:r>
          </w:p>
          <w:p w:rsidR="00447CAC" w:rsidRDefault="00C61A46">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ruthdsouzap@gmail.com</w:t>
            </w:r>
          </w:p>
          <w:p w:rsidR="00447CAC" w:rsidRDefault="00C61A46">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LinkedIn</w:t>
            </w:r>
          </w:p>
          <w:p w:rsidR="00447CAC" w:rsidRPr="004761FC" w:rsidRDefault="00320BB9">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hyperlink r:id="rId4" w:history="1">
              <w:r w:rsidR="00C61A46" w:rsidRPr="004761FC">
                <w:rPr>
                  <w:rStyle w:val="Hyperlink"/>
                  <w:rFonts w:ascii="Century Gothic" w:eastAsia="Century Gothic" w:hAnsi="Century Gothic" w:cs="Century Gothic"/>
                  <w:sz w:val="22"/>
                  <w:szCs w:val="22"/>
                </w:rPr>
                <w:t>https://www.linkedin.com/in/ruth-dsouza-prabhu-939</w:t>
              </w:r>
            </w:hyperlink>
          </w:p>
          <w:p w:rsidR="00447CAC" w:rsidRPr="004761FC" w:rsidRDefault="004761FC">
            <w:pPr>
              <w:pStyle w:val="txtBold"/>
              <w:spacing w:before="100" w:line="360" w:lineRule="atLeast"/>
              <w:ind w:left="300" w:right="300"/>
              <w:rPr>
                <w:rStyle w:val="divdocumentleft-box"/>
                <w:rFonts w:ascii="Century Gothic" w:eastAsia="Century Gothic" w:hAnsi="Century Gothic" w:cs="Century Gothic"/>
                <w:shd w:val="clear" w:color="auto" w:fill="auto"/>
              </w:rPr>
            </w:pPr>
            <w:r w:rsidRPr="004761FC">
              <w:rPr>
                <w:rStyle w:val="divdocumentleft-box"/>
                <w:rFonts w:ascii="Century Gothic" w:eastAsia="Century Gothic" w:hAnsi="Century Gothic" w:cs="Century Gothic"/>
                <w:shd w:val="clear" w:color="auto" w:fill="auto"/>
              </w:rPr>
              <w:t>Website</w:t>
            </w:r>
          </w:p>
          <w:p w:rsidR="00447CAC" w:rsidRPr="004761FC" w:rsidRDefault="00320BB9">
            <w:pPr>
              <w:pStyle w:val="div"/>
              <w:spacing w:after="100" w:line="360" w:lineRule="atLeast"/>
              <w:ind w:left="300" w:right="300"/>
              <w:rPr>
                <w:rStyle w:val="divdocumentleft-box"/>
                <w:rFonts w:ascii="Century Gothic" w:eastAsia="Century Gothic" w:hAnsi="Century Gothic" w:cs="Century Gothic"/>
                <w:sz w:val="21"/>
                <w:szCs w:val="21"/>
                <w:shd w:val="clear" w:color="auto" w:fill="auto"/>
              </w:rPr>
            </w:pPr>
            <w:hyperlink r:id="rId5" w:history="1">
              <w:r w:rsidR="00C61A46" w:rsidRPr="004761FC">
                <w:rPr>
                  <w:rStyle w:val="Hyperlink"/>
                  <w:rFonts w:ascii="Century Gothic" w:eastAsia="Century Gothic" w:hAnsi="Century Gothic" w:cs="Century Gothic"/>
                  <w:sz w:val="21"/>
                  <w:szCs w:val="21"/>
                </w:rPr>
                <w:t>https://www.ruthdsouzaprabhu.com/</w:t>
              </w:r>
            </w:hyperlink>
          </w:p>
          <w:p w:rsidR="00447CAC" w:rsidRPr="004761FC" w:rsidRDefault="00C61A46">
            <w:pPr>
              <w:pStyle w:val="divdocumentsectiongapdiv"/>
              <w:rPr>
                <w:rStyle w:val="divdocumentleft-box"/>
                <w:rFonts w:ascii="Century Gothic" w:eastAsia="Century Gothic" w:hAnsi="Century Gothic" w:cs="Century Gothic"/>
                <w:sz w:val="21"/>
                <w:szCs w:val="21"/>
                <w:shd w:val="clear" w:color="auto" w:fill="auto"/>
              </w:rPr>
            </w:pPr>
            <w:r w:rsidRPr="004761FC">
              <w:rPr>
                <w:rStyle w:val="divdocumentleft-box"/>
                <w:rFonts w:ascii="Century Gothic" w:eastAsia="Century Gothic" w:hAnsi="Century Gothic" w:cs="Century Gothic"/>
                <w:sz w:val="21"/>
                <w:szCs w:val="21"/>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90"/>
            </w:tblGrid>
            <w:tr w:rsidR="00447CAC">
              <w:trPr>
                <w:tblCellSpacing w:w="0" w:type="dxa"/>
              </w:trPr>
              <w:tc>
                <w:tcPr>
                  <w:tcW w:w="5000" w:type="pct"/>
                  <w:shd w:val="clear" w:color="auto" w:fill="00315C"/>
                  <w:tcMar>
                    <w:top w:w="60" w:type="dxa"/>
                    <w:left w:w="80" w:type="dxa"/>
                    <w:bottom w:w="60" w:type="dxa"/>
                    <w:right w:w="80" w:type="dxa"/>
                  </w:tcMar>
                  <w:vAlign w:val="bottom"/>
                  <w:hideMark/>
                </w:tcPr>
                <w:p w:rsidR="00447CAC" w:rsidRDefault="00C61A46">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Skills</w:t>
                  </w:r>
                </w:p>
              </w:tc>
            </w:tr>
          </w:tbl>
          <w:p w:rsidR="00447CAC" w:rsidRDefault="00C61A46">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447CAC" w:rsidRDefault="00C61A46">
            <w:pPr>
              <w:pStyle w:val="p"/>
              <w:spacing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Understand client requirements to the T</w:t>
            </w:r>
          </w:p>
          <w:p w:rsidR="00447CAC" w:rsidRDefault="00C61A46">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14029"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447CAC" w:rsidRDefault="00C61A46">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 xml:space="preserve">Work independently </w:t>
            </w:r>
            <w:r w:rsidR="005F63D0">
              <w:rPr>
                <w:rStyle w:val="singlecolumnspanpaddedlinenth-child1"/>
                <w:rFonts w:ascii="Century Gothic" w:eastAsia="Century Gothic" w:hAnsi="Century Gothic" w:cs="Century Gothic"/>
                <w:color w:val="FFFFFF"/>
                <w:sz w:val="22"/>
                <w:szCs w:val="22"/>
              </w:rPr>
              <w:t xml:space="preserve">and </w:t>
            </w:r>
            <w:r>
              <w:rPr>
                <w:rStyle w:val="singlecolumnspanpaddedlinenth-child1"/>
                <w:rFonts w:ascii="Century Gothic" w:eastAsia="Century Gothic" w:hAnsi="Century Gothic" w:cs="Century Gothic"/>
                <w:color w:val="FFFFFF"/>
                <w:sz w:val="22"/>
                <w:szCs w:val="22"/>
              </w:rPr>
              <w:t xml:space="preserve">as </w:t>
            </w:r>
            <w:r w:rsidR="005F63D0">
              <w:rPr>
                <w:rStyle w:val="singlecolumnspanpaddedlinenth-child1"/>
                <w:rFonts w:ascii="Century Gothic" w:eastAsia="Century Gothic" w:hAnsi="Century Gothic" w:cs="Century Gothic"/>
                <w:color w:val="FFFFFF"/>
                <w:sz w:val="22"/>
                <w:szCs w:val="22"/>
              </w:rPr>
              <w:t xml:space="preserve">part of a team </w:t>
            </w:r>
          </w:p>
          <w:p w:rsidR="00447CAC" w:rsidRDefault="00C61A46">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57118"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447CAC" w:rsidRDefault="00C61A46">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Open to collaborative work and can provide value addition based on expertise</w:t>
            </w:r>
          </w:p>
          <w:p w:rsidR="00447CAC" w:rsidRDefault="00C61A46">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98814"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447CAC" w:rsidRDefault="00447CAC">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2"/>
                <w:szCs w:val="22"/>
                <w:shd w:val="clear" w:color="auto" w:fill="auto"/>
              </w:rPr>
            </w:pPr>
          </w:p>
        </w:tc>
        <w:tc>
          <w:tcPr>
            <w:tcW w:w="8550" w:type="dxa"/>
            <w:tcMar>
              <w:top w:w="300" w:type="dxa"/>
              <w:left w:w="0" w:type="dxa"/>
              <w:bottom w:w="300" w:type="dxa"/>
              <w:right w:w="0" w:type="dxa"/>
            </w:tcMar>
            <w:hideMark/>
          </w:tcPr>
          <w:p w:rsidR="00447CAC" w:rsidRPr="004761FC" w:rsidRDefault="00C61A46">
            <w:pPr>
              <w:pStyle w:val="divdocumentleft-boxsectionnth-child1sectiongapdiv"/>
              <w:spacing w:line="400" w:lineRule="atLeast"/>
              <w:rPr>
                <w:rStyle w:val="divdocumentright-box"/>
                <w:rFonts w:asciiTheme="minorHAnsi" w:eastAsia="Century Gothic" w:hAnsiTheme="minorHAnsi" w:cs="Century Gothic"/>
              </w:rPr>
            </w:pPr>
            <w:r w:rsidRPr="004761FC">
              <w:rPr>
                <w:rStyle w:val="divdocumentright-box"/>
                <w:rFonts w:asciiTheme="minorHAnsi" w:eastAsia="Century Gothic" w:hAnsiTheme="minorHAnsi" w:cs="Century Gothic"/>
              </w:rPr>
              <w:t> </w:t>
            </w:r>
          </w:p>
          <w:p w:rsidR="004761FC" w:rsidRDefault="00C61A46"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r w:rsidRPr="004761FC">
              <w:rPr>
                <w:rStyle w:val="divdocumentright-box"/>
                <w:rFonts w:asciiTheme="minorHAnsi" w:eastAsia="Century Gothic" w:hAnsiTheme="minorHAnsi" w:cs="Century Gothic"/>
              </w:rPr>
              <w:t>I am an independent journalist based in Bangalore India. This is my 19th year in the profession. I began my career with Television</w:t>
            </w:r>
            <w:r w:rsidR="005F63D0">
              <w:rPr>
                <w:rStyle w:val="divdocumentright-box"/>
                <w:rFonts w:asciiTheme="minorHAnsi" w:eastAsia="Century Gothic" w:hAnsiTheme="minorHAnsi" w:cs="Century Gothic"/>
              </w:rPr>
              <w:t xml:space="preserve"> and </w:t>
            </w:r>
            <w:r w:rsidRPr="004761FC">
              <w:rPr>
                <w:rStyle w:val="divdocumentright-box"/>
                <w:rFonts w:asciiTheme="minorHAnsi" w:eastAsia="Century Gothic" w:hAnsiTheme="minorHAnsi" w:cs="Century Gothic"/>
              </w:rPr>
              <w:t>soon made the transition to the print medium</w:t>
            </w:r>
            <w:r w:rsidR="005F63D0">
              <w:rPr>
                <w:rStyle w:val="divdocumentright-box"/>
                <w:rFonts w:asciiTheme="minorHAnsi" w:eastAsia="Century Gothic" w:hAnsiTheme="minorHAnsi" w:cs="Century Gothic"/>
              </w:rPr>
              <w:t xml:space="preserve"> with a newspaper</w:t>
            </w:r>
            <w:r w:rsidRPr="004761FC">
              <w:rPr>
                <w:rStyle w:val="divdocumentright-box"/>
                <w:rFonts w:asciiTheme="minorHAnsi" w:eastAsia="Century Gothic" w:hAnsiTheme="minorHAnsi" w:cs="Century Gothic"/>
              </w:rPr>
              <w:t>.</w:t>
            </w:r>
            <w:r w:rsidR="004761FC">
              <w:rPr>
                <w:rStyle w:val="divdocumentright-box"/>
                <w:rFonts w:asciiTheme="minorHAnsi" w:eastAsia="Century Gothic" w:hAnsiTheme="minorHAnsi" w:cs="Century Gothic"/>
              </w:rPr>
              <w:t xml:space="preserve"> </w:t>
            </w:r>
            <w:r w:rsidRPr="004761FC">
              <w:rPr>
                <w:rStyle w:val="divdocumentright-box"/>
                <w:rFonts w:asciiTheme="minorHAnsi" w:eastAsia="Century Gothic" w:hAnsiTheme="minorHAnsi" w:cs="Century Gothic"/>
              </w:rPr>
              <w:t>I moved on to the world of magazines. Today, as an independent features journalist, my career has given me the flexibility of managing a full time career and a tween gracefully.</w:t>
            </w:r>
          </w:p>
          <w:p w:rsidR="004761FC" w:rsidRDefault="004761FC"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p>
          <w:p w:rsidR="004761FC" w:rsidRDefault="004761FC" w:rsidP="004761FC">
            <w:pPr>
              <w:pStyle w:val="p"/>
              <w:pBdr>
                <w:left w:val="none" w:sz="0" w:space="15" w:color="auto"/>
                <w:right w:val="none" w:sz="0" w:space="15" w:color="auto"/>
              </w:pBdr>
              <w:spacing w:line="360" w:lineRule="atLeast"/>
              <w:ind w:left="300" w:right="300"/>
              <w:rPr>
                <w:rStyle w:val="divdocumentright-boxdatetablesinglecolumn"/>
                <w:rFonts w:asciiTheme="minorHAnsi" w:eastAsia="Century Gothic" w:hAnsiTheme="minorHAnsi" w:cs="Century Gothic"/>
                <w:color w:val="343434"/>
                <w:spacing w:val="4"/>
              </w:rPr>
            </w:pPr>
            <w:r w:rsidRPr="004761FC">
              <w:rPr>
                <w:rStyle w:val="divdocumentright-boxdatetablesinglecolumn"/>
                <w:rFonts w:asciiTheme="minorHAnsi" w:eastAsia="Century Gothic" w:hAnsiTheme="minorHAnsi" w:cs="Century Gothic"/>
                <w:color w:val="343434"/>
                <w:spacing w:val="4"/>
              </w:rPr>
              <w:t xml:space="preserve">My work has appeared in the Indian editions of international publications (digital and print) such as </w:t>
            </w:r>
            <w:hyperlink r:id="rId7" w:history="1">
              <w:r w:rsidRPr="000A4303">
                <w:rPr>
                  <w:rStyle w:val="Hyperlink"/>
                  <w:rFonts w:asciiTheme="minorHAnsi" w:eastAsia="Century Gothic" w:hAnsiTheme="minorHAnsi" w:cs="Century Gothic"/>
                  <w:b/>
                  <w:spacing w:val="4"/>
                </w:rPr>
                <w:t>Huffington Post - India</w:t>
              </w:r>
            </w:hyperlink>
            <w:r w:rsidRPr="000A4303">
              <w:rPr>
                <w:rStyle w:val="divdocumentright-boxdatetablesinglecolumn"/>
                <w:rFonts w:asciiTheme="minorHAnsi" w:eastAsia="Century Gothic" w:hAnsiTheme="minorHAnsi" w:cs="Century Gothic"/>
                <w:b/>
                <w:color w:val="343434"/>
                <w:spacing w:val="4"/>
              </w:rPr>
              <w:t xml:space="preserve">, </w:t>
            </w:r>
            <w:hyperlink r:id="rId8" w:history="1">
              <w:r w:rsidR="00C61A46" w:rsidRPr="000A4303">
                <w:rPr>
                  <w:rStyle w:val="Hyperlink"/>
                  <w:rFonts w:asciiTheme="minorHAnsi" w:eastAsia="Century Gothic" w:hAnsiTheme="minorHAnsi" w:cs="Century Gothic"/>
                  <w:b/>
                  <w:spacing w:val="4"/>
                </w:rPr>
                <w:t>BBC Good Food</w:t>
              </w:r>
            </w:hyperlink>
            <w:r w:rsidR="00C61A46" w:rsidRPr="000A4303">
              <w:rPr>
                <w:rStyle w:val="divdocumentright-boxdatetablesinglecolumn"/>
                <w:rFonts w:asciiTheme="minorHAnsi" w:eastAsia="Century Gothic" w:hAnsiTheme="minorHAnsi" w:cs="Century Gothic"/>
                <w:b/>
                <w:color w:val="343434"/>
                <w:spacing w:val="4"/>
              </w:rPr>
              <w:t xml:space="preserve">, </w:t>
            </w:r>
            <w:hyperlink r:id="rId9" w:history="1">
              <w:r w:rsidRPr="000A4303">
                <w:rPr>
                  <w:rStyle w:val="Hyperlink"/>
                  <w:rFonts w:asciiTheme="minorHAnsi" w:eastAsia="Century Gothic" w:hAnsiTheme="minorHAnsi" w:cs="Century Gothic"/>
                  <w:b/>
                  <w:spacing w:val="4"/>
                </w:rPr>
                <w:t>The Quint of Bloomberg</w:t>
              </w:r>
            </w:hyperlink>
            <w:r w:rsidRPr="000A4303">
              <w:rPr>
                <w:rStyle w:val="divdocumentright-boxdatetablesinglecolumn"/>
                <w:rFonts w:asciiTheme="minorHAnsi" w:eastAsia="Century Gothic" w:hAnsiTheme="minorHAnsi" w:cs="Century Gothic"/>
                <w:b/>
                <w:color w:val="343434"/>
                <w:spacing w:val="4"/>
              </w:rPr>
              <w:t xml:space="preserve">, </w:t>
            </w:r>
            <w:hyperlink r:id="rId10" w:history="1">
              <w:r w:rsidRPr="000A4303">
                <w:rPr>
                  <w:rStyle w:val="Hyperlink"/>
                  <w:rFonts w:asciiTheme="minorHAnsi" w:eastAsia="Century Gothic" w:hAnsiTheme="minorHAnsi" w:cs="Century Gothic"/>
                  <w:b/>
                  <w:spacing w:val="4"/>
                </w:rPr>
                <w:t>Condenast Traveller</w:t>
              </w:r>
            </w:hyperlink>
            <w:r w:rsidRPr="000A4303">
              <w:rPr>
                <w:rStyle w:val="divdocumentright-boxdatetablesinglecolumn"/>
                <w:rFonts w:asciiTheme="minorHAnsi" w:eastAsia="Century Gothic" w:hAnsiTheme="minorHAnsi" w:cs="Century Gothic"/>
                <w:b/>
                <w:color w:val="343434"/>
                <w:spacing w:val="4"/>
              </w:rPr>
              <w:t xml:space="preserve">, </w:t>
            </w:r>
            <w:hyperlink r:id="rId11" w:history="1">
              <w:r w:rsidRPr="000A4303">
                <w:rPr>
                  <w:rStyle w:val="Hyperlink"/>
                  <w:rFonts w:asciiTheme="minorHAnsi" w:eastAsia="Century Gothic" w:hAnsiTheme="minorHAnsi" w:cs="Century Gothic"/>
                  <w:b/>
                  <w:spacing w:val="4"/>
                </w:rPr>
                <w:t>Architectural Digest</w:t>
              </w:r>
            </w:hyperlink>
            <w:r w:rsidRPr="000A4303">
              <w:rPr>
                <w:rStyle w:val="divdocumentright-boxdatetablesinglecolumn"/>
                <w:rFonts w:asciiTheme="minorHAnsi" w:eastAsia="Century Gothic" w:hAnsiTheme="minorHAnsi" w:cs="Century Gothic"/>
                <w:b/>
                <w:color w:val="343434"/>
                <w:spacing w:val="4"/>
              </w:rPr>
              <w:t xml:space="preserve">, </w:t>
            </w:r>
            <w:hyperlink r:id="rId12" w:history="1">
              <w:r w:rsidRPr="000A4303">
                <w:rPr>
                  <w:rStyle w:val="Hyperlink"/>
                  <w:rFonts w:asciiTheme="minorHAnsi" w:eastAsia="Century Gothic" w:hAnsiTheme="minorHAnsi" w:cs="Century Gothic"/>
                  <w:b/>
                  <w:spacing w:val="4"/>
                </w:rPr>
                <w:t>Travel and Leisure</w:t>
              </w:r>
            </w:hyperlink>
            <w:r w:rsidRPr="000A4303">
              <w:rPr>
                <w:rStyle w:val="divdocumentright-boxdatetablesinglecolumn"/>
                <w:rFonts w:asciiTheme="minorHAnsi" w:eastAsia="Century Gothic" w:hAnsiTheme="minorHAnsi" w:cs="Century Gothic"/>
                <w:b/>
                <w:color w:val="343434"/>
                <w:spacing w:val="4"/>
              </w:rPr>
              <w:t xml:space="preserve">, </w:t>
            </w:r>
            <w:hyperlink r:id="rId13" w:history="1">
              <w:r w:rsidRPr="000A4303">
                <w:rPr>
                  <w:rStyle w:val="Hyperlink"/>
                  <w:rFonts w:asciiTheme="minorHAnsi" w:eastAsia="Century Gothic" w:hAnsiTheme="minorHAnsi" w:cs="Century Gothic"/>
                  <w:b/>
                  <w:spacing w:val="4"/>
                </w:rPr>
                <w:t>Nat Geo Traveller</w:t>
              </w:r>
            </w:hyperlink>
            <w:r w:rsidRPr="000A4303">
              <w:rPr>
                <w:rStyle w:val="divdocumentright-boxdatetablesinglecolumn"/>
                <w:rFonts w:asciiTheme="minorHAnsi" w:eastAsia="Century Gothic" w:hAnsiTheme="minorHAnsi" w:cs="Century Gothic"/>
                <w:b/>
                <w:color w:val="343434"/>
                <w:spacing w:val="4"/>
              </w:rPr>
              <w:t xml:space="preserve">, </w:t>
            </w:r>
            <w:hyperlink r:id="rId14" w:history="1">
              <w:r w:rsidRPr="000A4303">
                <w:rPr>
                  <w:rStyle w:val="Hyperlink"/>
                  <w:rFonts w:asciiTheme="minorHAnsi" w:eastAsia="Century Gothic" w:hAnsiTheme="minorHAnsi" w:cs="Century Gothic"/>
                  <w:b/>
                  <w:spacing w:val="4"/>
                </w:rPr>
                <w:t>Livemint</w:t>
              </w:r>
            </w:hyperlink>
            <w:r w:rsidRPr="000A4303">
              <w:rPr>
                <w:rStyle w:val="divdocumentright-boxdatetablesinglecolumn"/>
                <w:rFonts w:asciiTheme="minorHAnsi" w:eastAsia="Century Gothic" w:hAnsiTheme="minorHAnsi" w:cs="Century Gothic"/>
                <w:b/>
                <w:color w:val="343434"/>
                <w:spacing w:val="4"/>
              </w:rPr>
              <w:t xml:space="preserve">, </w:t>
            </w:r>
            <w:hyperlink r:id="rId15" w:history="1">
              <w:r w:rsidRPr="000A4303">
                <w:rPr>
                  <w:rStyle w:val="Hyperlink"/>
                  <w:rFonts w:asciiTheme="minorHAnsi" w:eastAsia="Century Gothic" w:hAnsiTheme="minorHAnsi" w:cs="Century Gothic"/>
                  <w:b/>
                  <w:spacing w:val="4"/>
                </w:rPr>
                <w:t>Lifestyle Asia</w:t>
              </w:r>
            </w:hyperlink>
            <w:r w:rsidR="00C61A46" w:rsidRPr="000A4303">
              <w:rPr>
                <w:rStyle w:val="divdocumentright-boxdatetablesinglecolumn"/>
                <w:rFonts w:asciiTheme="minorHAnsi" w:eastAsia="Century Gothic" w:hAnsiTheme="minorHAnsi" w:cs="Century Gothic"/>
                <w:b/>
                <w:color w:val="343434"/>
                <w:spacing w:val="4"/>
              </w:rPr>
              <w:t xml:space="preserve">, </w:t>
            </w:r>
            <w:hyperlink r:id="rId16" w:history="1">
              <w:r w:rsidR="00C61A46" w:rsidRPr="000A4303">
                <w:rPr>
                  <w:rStyle w:val="Hyperlink"/>
                  <w:rFonts w:asciiTheme="minorHAnsi" w:eastAsia="Century Gothic" w:hAnsiTheme="minorHAnsi" w:cs="Century Gothic"/>
                  <w:b/>
                  <w:spacing w:val="4"/>
                </w:rPr>
                <w:t>Roundglass</w:t>
              </w:r>
            </w:hyperlink>
            <w:r w:rsidR="00C61A46">
              <w:rPr>
                <w:rStyle w:val="divdocumentright-boxdatetablesinglecolumn"/>
                <w:rFonts w:asciiTheme="minorHAnsi" w:eastAsia="Century Gothic" w:hAnsiTheme="minorHAnsi" w:cs="Century Gothic"/>
                <w:color w:val="343434"/>
                <w:spacing w:val="4"/>
              </w:rPr>
              <w:t xml:space="preserve"> </w:t>
            </w:r>
            <w:r w:rsidRPr="004761FC">
              <w:rPr>
                <w:rStyle w:val="divdocumentright-boxdatetablesinglecolumn"/>
                <w:rFonts w:asciiTheme="minorHAnsi" w:eastAsia="Century Gothic" w:hAnsiTheme="minorHAnsi" w:cs="Century Gothic"/>
                <w:color w:val="343434"/>
                <w:spacing w:val="4"/>
              </w:rPr>
              <w:t xml:space="preserve">among others. I have bylines in </w:t>
            </w:r>
            <w:hyperlink r:id="rId17" w:history="1">
              <w:r w:rsidRPr="000A4303">
                <w:rPr>
                  <w:rStyle w:val="Hyperlink"/>
                  <w:rFonts w:asciiTheme="minorHAnsi" w:eastAsia="Century Gothic" w:hAnsiTheme="minorHAnsi" w:cs="Century Gothic"/>
                  <w:b/>
                  <w:spacing w:val="4"/>
                </w:rPr>
                <w:t>Al Jazeera</w:t>
              </w:r>
            </w:hyperlink>
            <w:r w:rsidRPr="004761FC">
              <w:rPr>
                <w:rStyle w:val="divdocumentright-boxdatetablesinglecolumn"/>
                <w:rFonts w:asciiTheme="minorHAnsi" w:eastAsia="Century Gothic" w:hAnsiTheme="minorHAnsi" w:cs="Century Gothic"/>
                <w:color w:val="343434"/>
                <w:spacing w:val="4"/>
              </w:rPr>
              <w:t xml:space="preserve"> as well and will soon be published in Reader's Digest.</w:t>
            </w:r>
            <w:r>
              <w:rPr>
                <w:rStyle w:val="divdocumentright-boxdatetablesinglecolumn"/>
                <w:rFonts w:asciiTheme="minorHAnsi" w:eastAsia="Century Gothic" w:hAnsiTheme="minorHAnsi" w:cs="Century Gothic"/>
                <w:color w:val="343434"/>
                <w:spacing w:val="4"/>
              </w:rPr>
              <w:t xml:space="preserve"> </w:t>
            </w:r>
            <w:r w:rsidRPr="004761FC">
              <w:rPr>
                <w:rStyle w:val="divdocumentright-boxdatetablesinglecolumn"/>
                <w:rFonts w:asciiTheme="minorHAnsi" w:eastAsia="Century Gothic" w:hAnsiTheme="minorHAnsi" w:cs="Century Gothic"/>
                <w:color w:val="343434"/>
                <w:spacing w:val="4"/>
              </w:rPr>
              <w:t xml:space="preserve">My work has been published in top Indian publications such as </w:t>
            </w:r>
            <w:hyperlink r:id="rId18" w:history="1">
              <w:r w:rsidRPr="000A4303">
                <w:rPr>
                  <w:rStyle w:val="Hyperlink"/>
                  <w:rFonts w:asciiTheme="minorHAnsi" w:eastAsia="Century Gothic" w:hAnsiTheme="minorHAnsi" w:cs="Century Gothic"/>
                  <w:b/>
                  <w:spacing w:val="4"/>
                </w:rPr>
                <w:t>The Hindu</w:t>
              </w:r>
            </w:hyperlink>
            <w:r w:rsidRPr="000A4303">
              <w:rPr>
                <w:rStyle w:val="divdocumentright-boxdatetablesinglecolumn"/>
                <w:rFonts w:asciiTheme="minorHAnsi" w:eastAsia="Century Gothic" w:hAnsiTheme="minorHAnsi" w:cs="Century Gothic"/>
                <w:b/>
                <w:color w:val="343434"/>
                <w:spacing w:val="4"/>
              </w:rPr>
              <w:t xml:space="preserve">, </w:t>
            </w:r>
            <w:hyperlink r:id="rId19" w:history="1">
              <w:r w:rsidRPr="000A4303">
                <w:rPr>
                  <w:rStyle w:val="Hyperlink"/>
                  <w:rFonts w:asciiTheme="minorHAnsi" w:eastAsia="Century Gothic" w:hAnsiTheme="minorHAnsi" w:cs="Century Gothic"/>
                  <w:b/>
                  <w:spacing w:val="4"/>
                </w:rPr>
                <w:t>Firstpost</w:t>
              </w:r>
            </w:hyperlink>
            <w:r w:rsidRPr="000A4303">
              <w:rPr>
                <w:rStyle w:val="divdocumentright-boxdatetablesinglecolumn"/>
                <w:rFonts w:asciiTheme="minorHAnsi" w:eastAsia="Century Gothic" w:hAnsiTheme="minorHAnsi" w:cs="Century Gothic"/>
                <w:b/>
                <w:color w:val="343434"/>
                <w:spacing w:val="4"/>
              </w:rPr>
              <w:t xml:space="preserve">, </w:t>
            </w:r>
            <w:hyperlink r:id="rId20" w:history="1">
              <w:r w:rsidRPr="000A4303">
                <w:rPr>
                  <w:rStyle w:val="Hyperlink"/>
                  <w:rFonts w:asciiTheme="minorHAnsi" w:eastAsia="Century Gothic" w:hAnsiTheme="minorHAnsi" w:cs="Century Gothic"/>
                  <w:b/>
                  <w:spacing w:val="4"/>
                </w:rPr>
                <w:t>Deccan Herald</w:t>
              </w:r>
            </w:hyperlink>
            <w:r w:rsidRPr="004761FC">
              <w:rPr>
                <w:rStyle w:val="divdocumentright-boxdatetablesinglecolumn"/>
                <w:rFonts w:asciiTheme="minorHAnsi" w:eastAsia="Century Gothic" w:hAnsiTheme="minorHAnsi" w:cs="Century Gothic"/>
                <w:color w:val="343434"/>
                <w:spacing w:val="4"/>
              </w:rPr>
              <w:t xml:space="preserve"> and </w:t>
            </w:r>
            <w:hyperlink r:id="rId21" w:history="1">
              <w:r w:rsidRPr="000A4303">
                <w:rPr>
                  <w:rStyle w:val="Hyperlink"/>
                  <w:rFonts w:asciiTheme="minorHAnsi" w:eastAsia="Century Gothic" w:hAnsiTheme="minorHAnsi" w:cs="Century Gothic"/>
                  <w:b/>
                  <w:spacing w:val="4"/>
                </w:rPr>
                <w:t>Smartlife from The Week</w:t>
              </w:r>
            </w:hyperlink>
            <w:r w:rsidRPr="004761FC">
              <w:rPr>
                <w:rStyle w:val="divdocumentright-boxdatetablesinglecolumn"/>
                <w:rFonts w:asciiTheme="minorHAnsi" w:eastAsia="Century Gothic" w:hAnsiTheme="minorHAnsi" w:cs="Century Gothic"/>
                <w:color w:val="343434"/>
                <w:spacing w:val="4"/>
              </w:rPr>
              <w:t>.</w:t>
            </w:r>
          </w:p>
          <w:p w:rsidR="004761FC" w:rsidRDefault="004761FC" w:rsidP="004761FC">
            <w:pPr>
              <w:pStyle w:val="p"/>
              <w:pBdr>
                <w:left w:val="none" w:sz="0" w:space="15" w:color="auto"/>
                <w:right w:val="none" w:sz="0" w:space="15" w:color="auto"/>
              </w:pBdr>
              <w:spacing w:line="360" w:lineRule="atLeast"/>
              <w:ind w:left="300" w:right="300"/>
              <w:rPr>
                <w:rStyle w:val="divdocumentright-boxdatetablesinglecolumn"/>
                <w:rFonts w:asciiTheme="minorHAnsi" w:eastAsia="Century Gothic" w:hAnsiTheme="minorHAnsi" w:cs="Century Gothic"/>
                <w:color w:val="343434"/>
                <w:spacing w:val="4"/>
              </w:rPr>
            </w:pPr>
          </w:p>
          <w:p w:rsidR="00447CAC" w:rsidRDefault="00C61A46"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r w:rsidRPr="004761FC">
              <w:rPr>
                <w:rStyle w:val="divdocumentright-box"/>
                <w:rFonts w:asciiTheme="minorHAnsi" w:eastAsia="Century Gothic" w:hAnsiTheme="minorHAnsi" w:cs="Century Gothic"/>
              </w:rPr>
              <w:t>I have had the pleasure of interacting with celeb</w:t>
            </w:r>
            <w:r>
              <w:rPr>
                <w:rStyle w:val="divdocumentright-box"/>
                <w:rFonts w:asciiTheme="minorHAnsi" w:eastAsia="Century Gothic" w:hAnsiTheme="minorHAnsi" w:cs="Century Gothic"/>
              </w:rPr>
              <w:t xml:space="preserve">rities A R Rahman, Wilbur Smith, </w:t>
            </w:r>
            <w:r w:rsidRPr="004761FC">
              <w:rPr>
                <w:rStyle w:val="divdocumentright-box"/>
                <w:rFonts w:asciiTheme="minorHAnsi" w:eastAsia="Century Gothic" w:hAnsiTheme="minorHAnsi" w:cs="Century Gothic"/>
              </w:rPr>
              <w:t>Johnny Depp</w:t>
            </w:r>
            <w:r>
              <w:rPr>
                <w:rStyle w:val="divdocumentright-box"/>
                <w:rFonts w:asciiTheme="minorHAnsi" w:eastAsia="Century Gothic" w:hAnsiTheme="minorHAnsi" w:cs="Century Gothic"/>
              </w:rPr>
              <w:t xml:space="preserve"> and</w:t>
            </w:r>
            <w:r w:rsidRPr="004761FC">
              <w:rPr>
                <w:rStyle w:val="divdocumentright-box"/>
                <w:rFonts w:asciiTheme="minorHAnsi" w:eastAsia="Century Gothic" w:hAnsiTheme="minorHAnsi" w:cs="Century Gothic"/>
              </w:rPr>
              <w:t xml:space="preserve"> Chef Vivek Singh. I have personally interviewed celebrity judges on Masterchef Australia, Matt, George and Gary and recently, the Godfather of Modern Cooking Marco Pierre White.</w:t>
            </w:r>
            <w:r w:rsidR="004761FC">
              <w:rPr>
                <w:rStyle w:val="divdocumentright-box"/>
                <w:rFonts w:asciiTheme="minorHAnsi" w:eastAsia="Century Gothic" w:hAnsiTheme="minorHAnsi" w:cs="Century Gothic"/>
              </w:rPr>
              <w:t xml:space="preserve"> </w:t>
            </w:r>
            <w:r w:rsidR="004761FC" w:rsidRPr="000A4303">
              <w:rPr>
                <w:rStyle w:val="divdocumentright-box"/>
                <w:rFonts w:asciiTheme="minorHAnsi" w:eastAsia="Century Gothic" w:hAnsiTheme="minorHAnsi" w:cs="Century Gothic"/>
                <w:b/>
              </w:rPr>
              <w:t>As a student I was part of the research team for India’s first reality TV series based on the AIIMS Hospital in Delhi and credited for the same during telecast on BBC World.</w:t>
            </w:r>
            <w:r w:rsidR="004761FC">
              <w:rPr>
                <w:rStyle w:val="divdocumentright-box"/>
                <w:rFonts w:asciiTheme="minorHAnsi" w:eastAsia="Century Gothic" w:hAnsiTheme="minorHAnsi" w:cs="Century Gothic"/>
              </w:rPr>
              <w:t xml:space="preserve"> </w:t>
            </w:r>
          </w:p>
          <w:p w:rsidR="00C61A46" w:rsidRDefault="00C61A46"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p>
          <w:p w:rsidR="00C61A46" w:rsidRDefault="00C61A46"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r w:rsidRPr="000A4303">
              <w:rPr>
                <w:rStyle w:val="divdocumentright-box"/>
                <w:rFonts w:asciiTheme="minorHAnsi" w:eastAsia="Century Gothic" w:hAnsiTheme="minorHAnsi" w:cs="Century Gothic"/>
                <w:b/>
              </w:rPr>
              <w:t>As a content developer, I work on developing content for tech giant Salesforce.</w:t>
            </w:r>
            <w:r>
              <w:rPr>
                <w:rStyle w:val="divdocumentright-box"/>
                <w:rFonts w:asciiTheme="minorHAnsi" w:eastAsia="Century Gothic" w:hAnsiTheme="minorHAnsi" w:cs="Century Gothic"/>
              </w:rPr>
              <w:t xml:space="preserve"> I have also worked with </w:t>
            </w:r>
            <w:r w:rsidRPr="000A4303">
              <w:rPr>
                <w:rStyle w:val="divdocumentright-box"/>
                <w:rFonts w:asciiTheme="minorHAnsi" w:eastAsia="Century Gothic" w:hAnsiTheme="minorHAnsi" w:cs="Century Gothic"/>
                <w:b/>
              </w:rPr>
              <w:t>Wipro</w:t>
            </w:r>
            <w:r>
              <w:rPr>
                <w:rStyle w:val="divdocumentright-box"/>
                <w:rFonts w:asciiTheme="minorHAnsi" w:eastAsia="Century Gothic" w:hAnsiTheme="minorHAnsi" w:cs="Century Gothic"/>
              </w:rPr>
              <w:t xml:space="preserve"> with their marketing and sales communications team and a number of </w:t>
            </w:r>
            <w:r w:rsidRPr="000A4303">
              <w:rPr>
                <w:rStyle w:val="divdocumentright-box"/>
                <w:rFonts w:asciiTheme="minorHAnsi" w:eastAsia="Century Gothic" w:hAnsiTheme="minorHAnsi" w:cs="Century Gothic"/>
                <w:b/>
              </w:rPr>
              <w:t>finance and real estate companies</w:t>
            </w:r>
            <w:r>
              <w:rPr>
                <w:rStyle w:val="divdocumentright-box"/>
                <w:rFonts w:asciiTheme="minorHAnsi" w:eastAsia="Century Gothic" w:hAnsiTheme="minorHAnsi" w:cs="Century Gothic"/>
              </w:rPr>
              <w:t xml:space="preserve"> for their content requirements. </w:t>
            </w:r>
          </w:p>
          <w:p w:rsidR="004761FC" w:rsidRPr="004761FC" w:rsidRDefault="004761FC" w:rsidP="004761FC">
            <w:pPr>
              <w:pStyle w:val="p"/>
              <w:pBdr>
                <w:left w:val="none" w:sz="0" w:space="15" w:color="auto"/>
                <w:right w:val="none" w:sz="0" w:space="15" w:color="auto"/>
              </w:pBdr>
              <w:spacing w:line="360" w:lineRule="atLeast"/>
              <w:ind w:left="300" w:right="300"/>
              <w:rPr>
                <w:rStyle w:val="divdocumentright-box"/>
                <w:rFonts w:asciiTheme="minorHAnsi" w:eastAsia="Century Gothic" w:hAnsiTheme="minorHAnsi" w:cs="Century Gothic"/>
              </w:rPr>
            </w:pPr>
          </w:p>
          <w:p w:rsidR="00447CAC" w:rsidRPr="004761FC" w:rsidRDefault="00C61A46">
            <w:pPr>
              <w:pStyle w:val="p"/>
              <w:spacing w:line="360" w:lineRule="atLeast"/>
              <w:ind w:left="300" w:right="300"/>
              <w:rPr>
                <w:rStyle w:val="divdocumentright-box"/>
                <w:rFonts w:asciiTheme="minorHAnsi" w:eastAsia="Century Gothic" w:hAnsiTheme="minorHAnsi" w:cs="Century Gothic"/>
              </w:rPr>
            </w:pPr>
            <w:r w:rsidRPr="004761FC">
              <w:rPr>
                <w:rStyle w:val="divdocumentright-box"/>
                <w:rFonts w:asciiTheme="minorHAnsi" w:eastAsia="Century Gothic" w:hAnsiTheme="minorHAnsi" w:cs="Century Gothic"/>
              </w:rPr>
              <w:t xml:space="preserve">In recent years, </w:t>
            </w:r>
            <w:r w:rsidRPr="000A4303">
              <w:rPr>
                <w:rStyle w:val="divdocumentright-box"/>
                <w:rFonts w:asciiTheme="minorHAnsi" w:eastAsia="Century Gothic" w:hAnsiTheme="minorHAnsi" w:cs="Century Gothic"/>
                <w:b/>
              </w:rPr>
              <w:t>I have taken to conducting workshop on fake news and its detection (I am Google Certified to conduct this workshop),</w:t>
            </w:r>
            <w:r w:rsidRPr="004761FC">
              <w:rPr>
                <w:rStyle w:val="divdocumentright-box"/>
                <w:rFonts w:asciiTheme="minorHAnsi" w:eastAsia="Century Gothic" w:hAnsiTheme="minorHAnsi" w:cs="Century Gothic"/>
              </w:rPr>
              <w:t xml:space="preserve"> Journalism based workshops on Stories and its Production, Lifestyle Journalism, Interviewing techniques etc.</w:t>
            </w:r>
          </w:p>
          <w:p w:rsidR="00447CAC" w:rsidRDefault="00C61A46">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50"/>
            </w:tblGrid>
            <w:tr w:rsidR="00447CAC">
              <w:trPr>
                <w:tblCellSpacing w:w="0" w:type="dxa"/>
              </w:trPr>
              <w:tc>
                <w:tcPr>
                  <w:tcW w:w="5000" w:type="pct"/>
                  <w:shd w:val="clear" w:color="auto" w:fill="FFFFFF"/>
                  <w:tcMar>
                    <w:top w:w="60" w:type="dxa"/>
                    <w:left w:w="80" w:type="dxa"/>
                    <w:bottom w:w="60" w:type="dxa"/>
                    <w:right w:w="80" w:type="dxa"/>
                  </w:tcMar>
                  <w:vAlign w:val="bottom"/>
                  <w:hideMark/>
                </w:tcPr>
                <w:p w:rsidR="00447CAC" w:rsidRDefault="00C61A46">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rsidR="00447CAC" w:rsidRDefault="00C61A46">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2009-06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Current</w:t>
                  </w:r>
                </w:p>
              </w:tc>
              <w:tc>
                <w:tcPr>
                  <w:tcW w:w="520" w:type="dxa"/>
                  <w:tcMar>
                    <w:top w:w="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447CAC" w:rsidRDefault="00C61A46">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Independent Journalist</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Feature writing on a range of topics with specific niches of food and beverage, lifestyle, health, architecture and interiors.</w:t>
                  </w:r>
                  <w:r w:rsidR="004761FC">
                    <w:rPr>
                      <w:rStyle w:val="divdocumentright-boxdatetablesinglecolumn"/>
                      <w:rFonts w:ascii="Century Gothic" w:eastAsia="Century Gothic" w:hAnsi="Century Gothic" w:cs="Century Gothic"/>
                      <w:color w:val="343434"/>
                      <w:spacing w:val="4"/>
                      <w:sz w:val="22"/>
                      <w:szCs w:val="22"/>
                    </w:rPr>
                    <w:t xml:space="preserve"> </w:t>
                  </w:r>
                  <w:r>
                    <w:rPr>
                      <w:rStyle w:val="divdocumentright-boxdatetablesinglecolumn"/>
                      <w:rFonts w:ascii="Century Gothic" w:eastAsia="Century Gothic" w:hAnsi="Century Gothic" w:cs="Century Gothic"/>
                      <w:color w:val="343434"/>
                      <w:spacing w:val="4"/>
                      <w:sz w:val="22"/>
                      <w:szCs w:val="22"/>
                    </w:rPr>
                    <w:t xml:space="preserve">My work has appeared in the Indian editions of international publications (digital and print) such as Huffington Post - India, The Quint of Bloomberg, Condenast Traveller, Architectural Digest, </w:t>
                  </w:r>
                  <w:r>
                    <w:rPr>
                      <w:rStyle w:val="divdocumentright-boxdatetablesinglecolumn"/>
                      <w:rFonts w:ascii="Century Gothic" w:eastAsia="Century Gothic" w:hAnsi="Century Gothic" w:cs="Century Gothic"/>
                      <w:color w:val="343434"/>
                      <w:spacing w:val="4"/>
                      <w:sz w:val="22"/>
                      <w:szCs w:val="22"/>
                    </w:rPr>
                    <w:lastRenderedPageBreak/>
                    <w:t>Travel and Leisure, Nat Geo Traveller, Livemint, Lifestyle Asia among others. I have bylines in Al Jazeera as well and will soon be published in Reader's Digest.</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My work has been published in top Indian publications such as The Hindu, Firstpost, Deccan Herald and Smartlife from The Week.</w:t>
                  </w:r>
                </w:p>
                <w:p w:rsidR="004761FC" w:rsidRDefault="004761FC">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p>
              </w:tc>
            </w:tr>
          </w:tbl>
          <w:p w:rsidR="00447CAC" w:rsidRDefault="00447CA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2007-06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2009-07</w:t>
                  </w:r>
                </w:p>
              </w:tc>
              <w:tc>
                <w:tcPr>
                  <w:tcW w:w="520" w:type="dxa"/>
                  <w:tcMar>
                    <w:top w:w="20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447CAC" w:rsidRDefault="00C61A46">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Assistant Editor</w:t>
                  </w:r>
                </w:p>
                <w:p w:rsidR="00447CAC" w:rsidRDefault="004761FC">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Aastha Publications Pvt Ltd (Bangalore)</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In-charge of the company's flagship product Dream Homes (a monthly) as well as its educational venture titled “Study in” series in terms of ideation, content generation and effective presentation. The job included creation of a comprehensive content plan for the guide based on a clear understanding of the needs of the student community for print and online. I travelled to Singapore to interact with college administrations for inclusion in the editions.</w:t>
                  </w:r>
                </w:p>
              </w:tc>
            </w:tr>
          </w:tbl>
          <w:p w:rsidR="00447CAC" w:rsidRDefault="00447CA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2004-05</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2007-05</w:t>
                  </w:r>
                </w:p>
              </w:tc>
              <w:tc>
                <w:tcPr>
                  <w:tcW w:w="520" w:type="dxa"/>
                  <w:tcMar>
                    <w:top w:w="20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447CAC" w:rsidRDefault="00C61A46">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Editor/Reporter</w:t>
                  </w:r>
                </w:p>
                <w:p w:rsidR="00447CAC" w:rsidRDefault="004761FC">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Vijay Times, Bangalore</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The role demanded the dual capacities of an editor and reporter. I was solely in-charge of the Sunday supplement "Theme", where 4 complete broadsheets were dedicated to a single topic. This was in terms of ideation, content co-ordination and production.</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 was also in charge of quality control for all other feature supplements covering Information Technology, Film, Real Estate, Education, Science, Health and Family Matters. Besides which I regularly contributed articles to all of the above supplements. I have more than 150 bylines to my credit with this publication.</w:t>
                  </w:r>
                </w:p>
              </w:tc>
            </w:tr>
          </w:tbl>
          <w:p w:rsidR="00447CAC" w:rsidRDefault="00447CA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2001-07</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2003-07</w:t>
                  </w:r>
                </w:p>
              </w:tc>
              <w:tc>
                <w:tcPr>
                  <w:tcW w:w="520" w:type="dxa"/>
                  <w:tcMar>
                    <w:top w:w="20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447CAC" w:rsidRDefault="00C61A46">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 xml:space="preserve">Executive Producer </w:t>
                  </w:r>
                </w:p>
                <w:p w:rsidR="00447CAC" w:rsidRDefault="004761FC">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ETV Kannada, Bangalore</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Over the span of two years I have produced approximately 20 programmes and looked into the dubbing of around 10 foreign cartoon software in to the Kannada language.</w:t>
                  </w:r>
                </w:p>
                <w:p w:rsidR="00447CAC" w:rsidRDefault="00C61A46">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In charge of a one-hour daily slot targeted primarily at children, from conceptualisation of each programme to the creation of the final telecast master. Ensured </w:t>
                  </w:r>
                  <w:r>
                    <w:rPr>
                      <w:rStyle w:val="divdocumentright-boxdatetablesinglecolumn"/>
                      <w:rFonts w:ascii="Century Gothic" w:eastAsia="Century Gothic" w:hAnsi="Century Gothic" w:cs="Century Gothic"/>
                      <w:color w:val="343434"/>
                      <w:spacing w:val="4"/>
                      <w:sz w:val="22"/>
                      <w:szCs w:val="22"/>
                    </w:rPr>
                    <w:lastRenderedPageBreak/>
                    <w:t>smooth co-ordination with various departments such as programming, camera, editing, finance as well as freelance directors for the creation of programmes.</w:t>
                  </w:r>
                  <w:r>
                    <w:rPr>
                      <w:rStyle w:val="divdocumentright-boxdatetablesinglecolumn"/>
                      <w:rFonts w:ascii="Century Gothic" w:eastAsia="Century Gothic" w:hAnsi="Century Gothic" w:cs="Century Gothic"/>
                      <w:color w:val="343434"/>
                      <w:spacing w:val="4"/>
                      <w:sz w:val="22"/>
                      <w:szCs w:val="22"/>
                    </w:rPr>
                    <w:br/>
                    <w:t>In house director of several children's programmes including Live Telecasts as well as special thematic programmes.</w:t>
                  </w:r>
                  <w:r>
                    <w:rPr>
                      <w:rStyle w:val="divdocumentright-boxdatetablesinglecolumn"/>
                      <w:rFonts w:ascii="Century Gothic" w:eastAsia="Century Gothic" w:hAnsi="Century Gothic" w:cs="Century Gothic"/>
                      <w:color w:val="343434"/>
                      <w:spacing w:val="4"/>
                      <w:sz w:val="22"/>
                      <w:szCs w:val="22"/>
                    </w:rPr>
                    <w:br/>
                    <w:t>Produced a vacation package of eight programmes telecast between April 15th 2002 and May 30th 2002. This was among the top 30 programmes in Kannada programming for the TRP months of April and May.</w:t>
                  </w:r>
                </w:p>
              </w:tc>
            </w:tr>
          </w:tbl>
          <w:p w:rsidR="00447CAC" w:rsidRDefault="00C61A46">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50"/>
            </w:tblGrid>
            <w:tr w:rsidR="00447CAC">
              <w:trPr>
                <w:tblCellSpacing w:w="0" w:type="dxa"/>
              </w:trPr>
              <w:tc>
                <w:tcPr>
                  <w:tcW w:w="5000" w:type="pct"/>
                  <w:shd w:val="clear" w:color="auto" w:fill="FFFFFF"/>
                  <w:tcMar>
                    <w:top w:w="60" w:type="dxa"/>
                    <w:left w:w="80" w:type="dxa"/>
                    <w:bottom w:w="60" w:type="dxa"/>
                    <w:right w:w="80" w:type="dxa"/>
                  </w:tcMar>
                  <w:vAlign w:val="bottom"/>
                  <w:hideMark/>
                </w:tcPr>
                <w:p w:rsidR="00447CAC" w:rsidRDefault="00C61A46">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Education</w:t>
                  </w:r>
                </w:p>
              </w:tc>
            </w:tr>
          </w:tbl>
          <w:p w:rsidR="00447CAC" w:rsidRDefault="00C61A46">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1999-08</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2001-05</w:t>
                  </w:r>
                </w:p>
              </w:tc>
              <w:tc>
                <w:tcPr>
                  <w:tcW w:w="520" w:type="dxa"/>
                  <w:tcMar>
                    <w:top w:w="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447CAC" w:rsidRDefault="00C61A46">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Master of Science</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Mass Communication</w:t>
                  </w:r>
                </w:p>
                <w:p w:rsidR="00447CAC" w:rsidRDefault="00C61A46">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Manipal Academy Of Higher Education - </w:t>
                  </w:r>
                  <w:r>
                    <w:rPr>
                      <w:rStyle w:val="divdocumenteducationjoblocation"/>
                      <w:rFonts w:ascii="Century Gothic" w:eastAsia="Century Gothic" w:hAnsi="Century Gothic" w:cs="Century Gothic"/>
                      <w:color w:val="343434"/>
                      <w:spacing w:val="4"/>
                      <w:sz w:val="22"/>
                      <w:szCs w:val="22"/>
                    </w:rPr>
                    <w:t>Manipal</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447CAC" w:rsidRDefault="00447CA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200" w:type="dxa"/>
                    <w:left w:w="0" w:type="dxa"/>
                    <w:bottom w:w="0" w:type="dxa"/>
                    <w:right w:w="0" w:type="dxa"/>
                  </w:tcMar>
                  <w:hideMark/>
                </w:tcPr>
                <w:p w:rsidR="00447CAC" w:rsidRDefault="00C61A46">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447CAC" w:rsidRDefault="00C61A46">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1996-06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1999-04</w:t>
                  </w:r>
                </w:p>
              </w:tc>
              <w:tc>
                <w:tcPr>
                  <w:tcW w:w="520" w:type="dxa"/>
                  <w:tcMar>
                    <w:top w:w="200" w:type="dxa"/>
                    <w:left w:w="0" w:type="dxa"/>
                    <w:bottom w:w="0" w:type="dxa"/>
                    <w:right w:w="0" w:type="dxa"/>
                  </w:tcMar>
                  <w:hideMark/>
                </w:tcPr>
                <w:p w:rsidR="00447CAC" w:rsidRDefault="00C61A46">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447CAC" w:rsidRDefault="00C61A46">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Bachelor of Arts</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Journalism And English Literature</w:t>
                  </w:r>
                </w:p>
                <w:p w:rsidR="00447CAC" w:rsidRDefault="00C61A46">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St Aloysius Deemed University - </w:t>
                  </w:r>
                  <w:r>
                    <w:rPr>
                      <w:rStyle w:val="divdocumenteducationjoblocation"/>
                      <w:rFonts w:ascii="Century Gothic" w:eastAsia="Century Gothic" w:hAnsi="Century Gothic" w:cs="Century Gothic"/>
                      <w:color w:val="343434"/>
                      <w:spacing w:val="4"/>
                      <w:sz w:val="22"/>
                      <w:szCs w:val="22"/>
                    </w:rPr>
                    <w:t>Mangalore</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447CAC" w:rsidRDefault="00C61A46">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50"/>
            </w:tblGrid>
            <w:tr w:rsidR="00447CAC">
              <w:trPr>
                <w:tblCellSpacing w:w="0" w:type="dxa"/>
              </w:trPr>
              <w:tc>
                <w:tcPr>
                  <w:tcW w:w="5000" w:type="pct"/>
                  <w:shd w:val="clear" w:color="auto" w:fill="FFFFFF"/>
                  <w:tcMar>
                    <w:top w:w="60" w:type="dxa"/>
                    <w:left w:w="80" w:type="dxa"/>
                    <w:bottom w:w="60" w:type="dxa"/>
                    <w:right w:w="80" w:type="dxa"/>
                  </w:tcMar>
                  <w:vAlign w:val="bottom"/>
                  <w:hideMark/>
                </w:tcPr>
                <w:p w:rsidR="00447CAC" w:rsidRDefault="00C61A46">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Certifications</w:t>
                  </w:r>
                </w:p>
              </w:tc>
            </w:tr>
          </w:tbl>
          <w:p w:rsidR="00447CAC" w:rsidRDefault="00C61A46">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47CAC">
              <w:trPr>
                <w:tblCellSpacing w:w="0" w:type="dxa"/>
              </w:trPr>
              <w:tc>
                <w:tcPr>
                  <w:tcW w:w="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447CAC" w:rsidRDefault="00C61A46">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2018-08</w:t>
                  </w:r>
                </w:p>
              </w:tc>
              <w:tc>
                <w:tcPr>
                  <w:tcW w:w="520" w:type="dxa"/>
                  <w:tcMar>
                    <w:top w:w="0" w:type="dxa"/>
                    <w:left w:w="0" w:type="dxa"/>
                    <w:bottom w:w="0" w:type="dxa"/>
                    <w:right w:w="0" w:type="dxa"/>
                  </w:tcMar>
                  <w:hideMark/>
                </w:tcPr>
                <w:p w:rsidR="00447CAC" w:rsidRDefault="00C61A46">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447CAC" w:rsidRDefault="00C61A46">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Google Certified Fact Checking Trainer</w:t>
                  </w:r>
                </w:p>
              </w:tc>
            </w:tr>
          </w:tbl>
          <w:p w:rsidR="00447CAC" w:rsidRDefault="00447CAC">
            <w:pPr>
              <w:rPr>
                <w:rStyle w:val="divdocumentright-box"/>
                <w:rFonts w:ascii="Century Gothic" w:eastAsia="Century Gothic" w:hAnsi="Century Gothic" w:cs="Century Gothic"/>
              </w:rPr>
            </w:pPr>
          </w:p>
        </w:tc>
      </w:tr>
    </w:tbl>
    <w:p w:rsidR="00447CAC" w:rsidRDefault="00C61A46">
      <w:pPr>
        <w:spacing w:line="20" w:lineRule="auto"/>
      </w:pPr>
      <w:r>
        <w:rPr>
          <w:color w:val="FFFFFF"/>
          <w:sz w:val="2"/>
        </w:rPr>
        <w:lastRenderedPageBreak/>
        <w:t>.</w:t>
      </w:r>
    </w:p>
    <w:sectPr w:rsidR="00447CA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7C482EC-8A4B-4BBC-82B0-2A50A7932775}"/>
    <w:embedBold r:id="rId2" w:fontKey="{475107BA-6D9C-4861-A5E6-D0FB2BCA548C}"/>
    <w:embedItalic r:id="rId3" w:fontKey="{9FEABE79-46C4-428C-8F46-B7AB910F809B}"/>
  </w:font>
  <w:font w:name="Calibri">
    <w:panose1 w:val="020F0502020204030204"/>
    <w:charset w:val="00"/>
    <w:family w:val="swiss"/>
    <w:pitch w:val="variable"/>
    <w:sig w:usb0="E00002FF" w:usb1="4000ACFF" w:usb2="00000001" w:usb3="00000000" w:csb0="0000019F" w:csb1="00000000"/>
    <w:embedRegular r:id="rId4" w:fontKey="{E754656B-42AA-41E1-847C-2CB3FE4EAC0D}"/>
    <w:embedBold r:id="rId5" w:fontKey="{66CFA8DC-684B-45DA-A7D2-907081767987}"/>
  </w:font>
  <w:font w:name="Calibri Light">
    <w:panose1 w:val="020F0302020204030204"/>
    <w:charset w:val="00"/>
    <w:family w:val="swiss"/>
    <w:pitch w:val="variable"/>
    <w:sig w:usb0="A00002EF" w:usb1="4000207B" w:usb2="00000000" w:usb3="00000000" w:csb0="0000019F" w:csb1="00000000"/>
    <w:embedRegular r:id="rId6" w:fontKey="{F25343EF-198A-4DBB-9621-114DB8A309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noPunctuationKerning/>
  <w:characterSpacingControl w:val="doNotCompress"/>
  <w:compat>
    <w:compatSetting w:name="compatibilityMode" w:uri="http://schemas.microsoft.com/office/word" w:val="12"/>
  </w:compat>
  <w:rsids>
    <w:rsidRoot w:val="00447CAC"/>
    <w:rsid w:val="000A4303"/>
    <w:rsid w:val="00320BB9"/>
    <w:rsid w:val="00447CAC"/>
    <w:rsid w:val="004761FC"/>
    <w:rsid w:val="005F63D0"/>
    <w:rsid w:val="00C61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04CB9-AF2B-497D-84D3-16E05D5B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blInd w:w="0" w:type="dxa"/>
      <w:tblCellMar>
        <w:top w:w="0" w:type="dxa"/>
        <w:left w:w="108" w:type="dxa"/>
        <w:bottom w:w="0" w:type="dxa"/>
        <w:right w:w="108" w:type="dxa"/>
      </w:tblCellMar>
    </w:tbl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mt5">
    <w:name w:val="mt5"/>
    <w:basedOn w:val="Normal"/>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ratvcontainer">
    <w:name w:val="ratvcontainer"/>
    <w:basedOn w:val="Normal"/>
    <w:pPr>
      <w:spacing w:line="280" w:lineRule="atLeast"/>
    </w:pPr>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table" w:customStyle="1" w:styleId="divdocumentsectionexperienceparagraph">
    <w:name w:val="div_document_section_experience_paragraph"/>
    <w:basedOn w:val="TableNormal"/>
    <w:tblPr>
      <w:tblInd w:w="0" w:type="dxa"/>
      <w:tblCellMar>
        <w:top w:w="0" w:type="dxa"/>
        <w:left w:w="108" w:type="dxa"/>
        <w:bottom w:w="0" w:type="dxa"/>
        <w:right w:w="108" w:type="dxa"/>
      </w:tblCellMar>
    </w:tbl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blInd w:w="0" w:type="dxa"/>
      <w:tblCellMar>
        <w:top w:w="0" w:type="dxa"/>
        <w:left w:w="108" w:type="dxa"/>
        <w:bottom w:w="0" w:type="dxa"/>
        <w:right w:w="108" w:type="dxa"/>
      </w:tblCellMar>
    </w:tblPr>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blInd w:w="0" w:type="dxa"/>
      <w:tblCellMar>
        <w:top w:w="0" w:type="dxa"/>
        <w:left w:w="108" w:type="dxa"/>
        <w:bottom w:w="0" w:type="dxa"/>
        <w:right w:w="108" w:type="dxa"/>
      </w:tblCellMar>
    </w:tblPr>
  </w:style>
  <w:style w:type="table" w:customStyle="1" w:styleId="divdocument">
    <w:name w:val="div_document"/>
    <w:basedOn w:val="TableNormal"/>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4761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rive.google.com/file/d/0Bw1al2JUEk2dTjgtd2xxY1lITmc/view" TargetMode="External"/><Relationship Id="rId13" Type="http://schemas.openxmlformats.org/officeDocument/2006/relationships/hyperlink" Target="http://www.natgeotraveller.in/served-hot-eat-your-way-through-bengalurus-military-hotels/" TargetMode="External"/><Relationship Id="rId18" Type="http://schemas.openxmlformats.org/officeDocument/2006/relationships/hyperlink" Target="https://www.thehindu.com/profile/author/RUTH-DSOUZA-PRABHU-13146/" TargetMode="External"/><Relationship Id="rId3" Type="http://schemas.openxmlformats.org/officeDocument/2006/relationships/webSettings" Target="webSettings.xml"/><Relationship Id="rId21" Type="http://schemas.openxmlformats.org/officeDocument/2006/relationships/hyperlink" Target="https://www.ruthdsouzaprabhu.com/smartlife-links" TargetMode="External"/><Relationship Id="rId7" Type="http://schemas.openxmlformats.org/officeDocument/2006/relationships/hyperlink" Target="https://www.huffingtonpost.in/author/ruth-dsouza-prabhu/?guccounter=1&amp;guce_referrer=aHR0cDovL3d3dy5ydXRoZHNvdXphcHJhYmh1LmNvbS9wL2dob3N0LXdyaXRpbmcuaHRtbA&amp;guce_referrer_sig=AQAAAKeDakP0a2-UgCJU3-yE8695PoU6j1_8qVpk18FD0c1Tb--hPW45DItVYsM9DvbzM48_tO-e6lpQcLrF71Qs7u4nyGe5JGmZTjLavAg_mJN4l_My54mFCQOinDGhFr2rs39NP_1X8x87c-eMF67JySMAHGb3jEt-0svkDu_SF2Cz" TargetMode="External"/><Relationship Id="rId12" Type="http://schemas.openxmlformats.org/officeDocument/2006/relationships/hyperlink" Target="https://travelandleisureindia.in/goa-ecycles/" TargetMode="External"/><Relationship Id="rId17" Type="http://schemas.openxmlformats.org/officeDocument/2006/relationships/hyperlink" Target="https://www.aljazeera.com/profile/ruth-dsouza-prabhu.html" TargetMode="External"/><Relationship Id="rId2" Type="http://schemas.openxmlformats.org/officeDocument/2006/relationships/settings" Target="settings.xml"/><Relationship Id="rId16" Type="http://schemas.openxmlformats.org/officeDocument/2006/relationships/hyperlink" Target="https://collective.round.glass/round_glass/Ruth_Dsouza/profile/about" TargetMode="External"/><Relationship Id="rId20" Type="http://schemas.openxmlformats.org/officeDocument/2006/relationships/hyperlink" Target="https://www.ruthdsouzaprabhu.com/deccan-herald-link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rchitecturaldigest.in/content/author/ruth-dsouza-prabhu/" TargetMode="External"/><Relationship Id="rId5" Type="http://schemas.openxmlformats.org/officeDocument/2006/relationships/hyperlink" Target="https://www.ruthdsouzaprabhu.com/" TargetMode="External"/><Relationship Id="rId15" Type="http://schemas.openxmlformats.org/officeDocument/2006/relationships/hyperlink" Target="https://www.ruthdsouzaprabhu.com/lsa-links" TargetMode="External"/><Relationship Id="rId23" Type="http://schemas.openxmlformats.org/officeDocument/2006/relationships/theme" Target="theme/theme1.xml"/><Relationship Id="rId10" Type="http://schemas.openxmlformats.org/officeDocument/2006/relationships/hyperlink" Target="https://www.cntraveller.in/author/ruth-d/" TargetMode="External"/><Relationship Id="rId19" Type="http://schemas.openxmlformats.org/officeDocument/2006/relationships/hyperlink" Target="https://www.firstpost.com/author/ruth-dsouza-prabhu" TargetMode="External"/><Relationship Id="rId4" Type="http://schemas.openxmlformats.org/officeDocument/2006/relationships/hyperlink" Target="https://www.linkedin.com/in/ruth-dsouza-prabhu-939" TargetMode="External"/><Relationship Id="rId9" Type="http://schemas.openxmlformats.org/officeDocument/2006/relationships/hyperlink" Target="https://www.thequint.com/author/171348/ruth-dsouza-prabhu" TargetMode="External"/><Relationship Id="rId14" Type="http://schemas.openxmlformats.org/officeDocument/2006/relationships/hyperlink" Target="https://www.ruthdsouzaprabhu.com/mint-lounge-link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1026</Words>
  <Characters>5852</Characters>
  <Application>Microsoft Office Word</Application>
  <DocSecurity>0</DocSecurity>
  <Lines>48</Lines>
  <Paragraphs>13</Paragraphs>
  <ScaleCrop>false</ScaleCrop>
  <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RuthDsouzaIndependent Journalist</dc:title>
  <cp:lastModifiedBy>Ruth DSouza</cp:lastModifiedBy>
  <cp:revision>5</cp:revision>
  <dcterms:created xsi:type="dcterms:W3CDTF">2020-05-13T07:07:00Z</dcterms:created>
  <dcterms:modified xsi:type="dcterms:W3CDTF">2020-05-13T07:32:00Z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TEcAAB+LCAAAAAAABAAcm8Vu7EoURT/IAzMNzczsmZmpzf76l/sGkSK1OrGr6uy9lltNIhSNcBQHoziF0SjCsYKIizRMsTBHQAR+iu7WokIDnBhLI+jEgLQJgx6MdEVzRVJ7X0U3ra+0OoZ/EvtcrBmMOiqTUE3A4i1AfmGG0aPHoYxaReSdfQhbUZjPW/w3aDTZM2LmHx7nHMCP/B0ycZJMk1lgJirsG6APLn+4AuJ2XxUqur03vCb3HsneVrd</vt:lpwstr>
  </property>
  <property fmtid="{D5CDD505-2E9C-101B-9397-08002B2CF9AE}" pid="3" name="x1ye=1">
    <vt:lpwstr>o7rYD8EhIjMwzb4jkF6XwDFPrC7QQQUmwsmYTLAKS1b2t2kiv2mCN+m1MrcuEWTKVAfId41r8mlkdf7d8ebb+Nhw4Tu8vCxkWT9yUUg2nFTfTrtUe+Ytbml+rQlM8lYMmEOvQV+WCZNlRMMyUmbZdca/m7zutH2D2jHWGLO33SP17aERb85yk4DsJFe6LOC30ea8lRrFLYV+Dcp5ke3c7Q+YOJJGh5Dl/lV3kHD5dbiu/uzFeOnzuP5uOnm84iS</vt:lpwstr>
  </property>
  <property fmtid="{D5CDD505-2E9C-101B-9397-08002B2CF9AE}" pid="4" name="x1ye=10">
    <vt:lpwstr>ZBhhLZr0pzA/Iewua3Edwfv4wZCJTe/OXGtxlYfaw62TwRarnk+PXUORvsvDcFKswt49r0nDTqimUC+YiLQgAGD+UIIo4WktUpe693gEbd++Uum0uUUQvnvVl+DLCGQgZA/S4nD+SLg7i/5wrpcSJCMuWcucufw3dEiJUU9A7jHC2KpApbRM/ShWHnV89WtPoLpDC0eVUGyu8CRgRQSTRexb7Vf9lCbrHwzHtxPqQRRJlJy4sQBn+LvwURu0uh0</vt:lpwstr>
  </property>
  <property fmtid="{D5CDD505-2E9C-101B-9397-08002B2CF9AE}" pid="5" name="x1ye=11">
    <vt:lpwstr>siMOanZTQjaPqUCRpt36iV9aoFb67wDZmTGjt2B6WgtQjkiHgzCsFqUZd2V98n2X5UmoFekUQe+bNhlglXsW7pMOkwdXcgtZCblw5IUulQkN//5bX8gv7GdKp6837D0ZN6+CZazKo0H1GT/a8hgES+BYJm5yzrlSQIanzo8tT6+TEDtr58+Cs44nZFOLhNDgahvF9aD2NX4K3F2bGAxU89gaHnp5jRnF6Z4a9tTgLRV5pN91oQWjk2HOGIM8TkU</vt:lpwstr>
  </property>
  <property fmtid="{D5CDD505-2E9C-101B-9397-08002B2CF9AE}" pid="6" name="x1ye=12">
    <vt:lpwstr>f0W0vtGGS6d0YDXPAI5iPHpK/PHMCDEfadEHxo3oL6gJFWh6jMvJM+SNpuFZNunY/sfGjj4bGfbr4BZfK4rl0G6HfAFEfV23roLK+2TOHtz3+t3QuShCH3LgNMbDsOHLm77D8ZmvPS5Huy7C7ZfcueivaWgK1WM6W0OXwKAb0t8HG9YLKrO9mqgwE3QQke6TMpTcrdJbE8kKLS2DOffKvFtSX7DlXGTT84jbfNLnalvEzJEYWgAKEWmHijdHuJM</vt:lpwstr>
  </property>
  <property fmtid="{D5CDD505-2E9C-101B-9397-08002B2CF9AE}" pid="7" name="x1ye=13">
    <vt:lpwstr>7SNqlp0lxVzb6kzI1wD7vgXde473QY3IXFcRuywOlXl1ugZkUf8kX16jccBz2xlhXgg2NrYxYY5JnRxmy3zjPMJWjiGRQCoFSG+cHRIw036T7UQPAYb2F5U7zDrCFSb8VEKmUWUUnfbhj75jvR03v5kUSQmPzxgKJ9eF+yb9IaltTwY6rFOoZ60YNwVZ0POp3YEWPl+CLsV+sx4DsWsLym9Lw50aW38N5TqwwsW5pnIkIpYFqGEuIJCZhXrdVuH</vt:lpwstr>
  </property>
  <property fmtid="{D5CDD505-2E9C-101B-9397-08002B2CF9AE}" pid="8" name="x1ye=14">
    <vt:lpwstr>WlHW/znyuEXF4/Vsn+QVQN6piGP8s9IxbUDg37qirXKN4zSupff8mlF1ntNmlJKSc3bedRBo7k95f8PJWyhF0bf4n/w37FdmEgPqM/a0bu0R/1jefycuWWfTHTNpjnzVewQ740o0/IMk05RnSGOX260rioj0n+yn4hwhSaKjgpUpFmTHlx56sAfsUh+CsFxGU62YsfvLydA9cwP30qy2FZpdlWGwINvhuNF5BhfodjreOROHXEk/bGTEg7V5lBz</vt:lpwstr>
  </property>
  <property fmtid="{D5CDD505-2E9C-101B-9397-08002B2CF9AE}" pid="9" name="x1ye=15">
    <vt:lpwstr>SyImJbqvdpvHUcTxLUvs7Jqo+oGFMjLVYLpe6KNOF+x+oC+GoAmUMG7N7nyKLFkgWTPyHzrJlotAOKdddTMeS2bb4Rg5dPEXvcOjR06rHcsVZNxYr+bQ/CcyJ8assfechO5EU6Zuw7RjL0OIJWWIFWPZ2QGsQgdyDFxu0AkP6QsYkweXBRcMBFmXXDv+W01//hhx6gxKZfdUdbk03O/SS6kcJ/CjOVH6NR67brN2OWmHlnIkv5rCYbkkHH6jmCq</vt:lpwstr>
  </property>
  <property fmtid="{D5CDD505-2E9C-101B-9397-08002B2CF9AE}" pid="10" name="x1ye=16">
    <vt:lpwstr>j++iymcG0F9sgqa+iq+neg+a9FFvgrI9NxECVPBfSvCLSiSA/ra/y/KGX/dwtkIluY4dST1UwzFyUCQ2AcfqnUNz4B9Q+dJ7mVP4Fs19wXzZ14jQKBZjocdcSSrbL3IrgzmGR5cT+/tP0LnbnzOkukEChMFW4nYA7B2Tv1M+8Qcb4qAuRhXBZZ5EUUZvluP0FX5YZIbPZ1Kc4lwvgVPVj3W4WP30+Cg4aZu7KsULnSX+Zt659+v4qzSwiAx/SO6</vt:lpwstr>
  </property>
  <property fmtid="{D5CDD505-2E9C-101B-9397-08002B2CF9AE}" pid="11" name="x1ye=17">
    <vt:lpwstr>C7RiT0YDBCkCq0RhBjRaJcWkRcwq+3sj+4E6WAZ+/LZL3BsC6yCu6AevJbq7kXHSTpYQRzJf3n5a5cN4t07safObtSV+zYWXqY2Jq+7GThwsv8jI1NFp8d98tjwEqng1R4duihCkaDLfWkHIcx8w+AbKVTRDpFHk6Iu+h+2kva1sM6e4yhJb/iPrv3SEPubiMN/7Q88oEqvCopTfEq1C3L8DicNkNGJJ83JhCHEDi3rPM5Mbt2KYSlD7cXzdt/g</vt:lpwstr>
  </property>
  <property fmtid="{D5CDD505-2E9C-101B-9397-08002B2CF9AE}" pid="12" name="x1ye=18">
    <vt:lpwstr>a3hJO//L/lqJEIGqstfhAjrZZUirn7A4a1Z1IUCJwgpB8FYMPOFrHfPDslq/vFw147FZ4KC1K0Zj83jYie2LgQyp8Mn3GaF+wPGyg7pWBt/EDqbzdSdplz1sw/FHhiRIyx8VXuoghq/U719Ivf4TdCLc1C4xhmijifv9Py2lyKTBMUf9zf+JEQfSz75iLYi5EsxI8EbJwC+tcDUGbq/NoVU1PGw+MVF1e2K/E/0k64a6fe8REQ5OZYlm/bXDPtR</vt:lpwstr>
  </property>
  <property fmtid="{D5CDD505-2E9C-101B-9397-08002B2CF9AE}" pid="13" name="x1ye=19">
    <vt:lpwstr>K0d/EbUqdRlj31DftCqHUDgw/2UG4e5es+atKAQParRtVl/wwFKU1S4U4Q6aM+LSlVjXXUDIJu4Kfdt0rBVsMwwlcdvpUxaXYR8xCYuNSe9pBcv1bYXj+7xGoREePMDrAUuqdEog65kflklOH8nOqn/elfNEvTi2dG8heOKKugvIy/1MiRHBMVM+qHGhgOz1JIcVPFFl8TX8WP+gl0qT+GpQsbWUAK3GFMVnsbLM4JoL8+zfO/vRDlyIwHZpzYO</vt:lpwstr>
  </property>
  <property fmtid="{D5CDD505-2E9C-101B-9397-08002B2CF9AE}" pid="14" name="x1ye=2">
    <vt:lpwstr>nFlwzInMSzqUpHZi0KgUxC/bv82djV8r2jnCNt3wAXX62geObF9MSqb4Wyom3DBkmJ6H7trG7TPoM3zT8vFNJmIXYPuOCRmGgKMC7hE0XlylyTNXbjuXUAJfzRbedYbyygO4p1oAh/lip8qoYa6VhZghHwZDrmkuZQS9vo79pFETEHEVZTA8mV1RqGNrWZ69m4VoP1pJvViN/iQQ78X+IFqqDamuPfKcDTq6aeb2F7Y2jpe6ac2drSicGUHWzUK</vt:lpwstr>
  </property>
  <property fmtid="{D5CDD505-2E9C-101B-9397-08002B2CF9AE}" pid="15" name="x1ye=20">
    <vt:lpwstr>Lnak+qa1QzhWnY7aTF9G1+sD8j2j7CkpqsaKn2tWnb2b6NKchIe3HTB/CsKnZSVkLrG8QT2Km9jGeYhQkJbmSdIYBLsA3mIsl8xyfVbAbs2QXW92RA7n1HOaNT2eQWX8xiq4Kf0hHPYD8wk2X52fOsiMZ6U6MO5wQjSRxkkm7jSFaBKxM6/GVbQcBzJ+pf5ZR0GIpt/JN5+/+HT/1fUh9facbVhDC/1+ZH7OnH9O6KdFjRmogJd0dLKN8IebN9Q</vt:lpwstr>
  </property>
  <property fmtid="{D5CDD505-2E9C-101B-9397-08002B2CF9AE}" pid="16" name="x1ye=21">
    <vt:lpwstr>jcCT2yxODgrEV1dmG9y9sdQj2WedTjwBNw+FW3uCHvdq6p0cEK6LqlcPKYs4+yUp3WhuUPWq9uTftMB6y3jIiZryLsYZ8oTp487gEfFFqOl9+MWhKlhOzdt0Ej1QF/drGkp/OragOWu8H1qbhtcKgBOgDM4CDcmQFfKuzLFG8iIC6NuQegszRaRZ1xGQTObtCXP1FXPtj8z0LO9KPXgniD1h8r95leCbJ491kOVhuwC5dt+BNY3ajL+SuSUf3Lt</vt:lpwstr>
  </property>
  <property fmtid="{D5CDD505-2E9C-101B-9397-08002B2CF9AE}" pid="17" name="x1ye=22">
    <vt:lpwstr>NOAXSEcXWMRj5JeasfHrUssGzjGZqxGfSB68OmOQmomJqEP77qACkSwl7V8W6EqHHOz7XyAIFFkCDkK1EN33O/XJShh/Y88Jh2X7lt5j0boZXMjpPhWALfxZxvS01ptdp2keDlosOd4cmkAgOQNmEOHHa1VIfTr2hlrqIF2slRAMYTpmSp/kIVVx+y0ZFVggtG/3AAl0gUKMwinKQNcJOKclmazi5cwz5GLlJ70ceQQGsfn9/uFPNTrRSp6jEh9</vt:lpwstr>
  </property>
  <property fmtid="{D5CDD505-2E9C-101B-9397-08002B2CF9AE}" pid="18" name="x1ye=23">
    <vt:lpwstr>HDuhlHSSkOxbIoOBVyyJuKTAhyx6TC91pWGf1gQYMeLPpPbRtftr3XHjQjmoIA2HPlI6VhbVerYdSrCfdSvpKla7HsTgyAEDjj3zhe11XsN7sCFff1kWmblSpIgxNzX0qhGFxvGDsz2EXKa4PSRg1vw+AJc0zETK9zQt/SIgx8YRaRLS45GJO9f/tuWvztk3xgMx3AD8YuleAxurYdoY4rjMwjdcoSvbeVp8KCsLTeH4LUIvrmKSkB9fgDEryLz</vt:lpwstr>
  </property>
  <property fmtid="{D5CDD505-2E9C-101B-9397-08002B2CF9AE}" pid="19" name="x1ye=24">
    <vt:lpwstr>e4CdUeECpV98rgfvx57QOgwTCPA6vjzY/Ca7vImcoD6yyIZw3bx/8vIXZkhZgv7t1rZG6s5fmCFqPkZkNLibfMwtZYeKmeIfvpETePDsBuCMSR6MudoJIvR/4F5F6uxKt3Tz/gCbYaA2iFJYoPbxPgIlE/U8kMcVsR/w5L6HXxbPAJ52YQC8UvnFh7YpVaO4f/zV2ZBW+KccxbAO0Kk2CHWnj76iYtdpX7km55MULltyK5MpFIW+bW1acV0HR/i</vt:lpwstr>
  </property>
  <property fmtid="{D5CDD505-2E9C-101B-9397-08002B2CF9AE}" pid="20" name="x1ye=25">
    <vt:lpwstr>XEsEE3/5PLHrP//FsGKbpfjEfKOXyOGMqEZiCJ9+1Aud4lwW0igS6tZpMgsNIT7YjynozXx3t3eYceW3r24PqjG0lrkWVX/9RlMXNEKeoiP2Vrn9vmuUKQFKE7ut/Xfxz7emgXVO4K2FoLNYmRc5BYTNJjb6TfiLYs82FKlMNWKQotTgRRTR1zb79J1BkaoJ+Cmx33di2xgdLEr9Kd8skHul/2p9dd+EK2IA8EulQ8n79MS3W/5WbSvfGX/F3Vj</vt:lpwstr>
  </property>
  <property fmtid="{D5CDD505-2E9C-101B-9397-08002B2CF9AE}" pid="21" name="x1ye=26">
    <vt:lpwstr>jWVZMc2f67oXngh/qh8zDW8S9IzDXwErUegD8ckbR0F562aR0xYGYm+VlAj9WiuOWpi8RMuTucHdPxwShHycSx1pBj78qZTHEUffqaxfdfO0HhzsraVW3P0cCJf5w20zx4UTC7hwW3j3nwHZD7ULNLzk/HMEnkP7eX2FxoTNW0hbhGID1gzT7ptmRPYcc/U/UZFGMwH5/bj1tQ0TWdx80Sjx+0sUL2INC8818CwfIsBHDiiEkgH8a6UCu4z9OnJ</vt:lpwstr>
  </property>
  <property fmtid="{D5CDD505-2E9C-101B-9397-08002B2CF9AE}" pid="22" name="x1ye=27">
    <vt:lpwstr>AXZtApedmsqqH8nMBB7JTPZFIdpHteBEqVkEVj+Wowen465CDT5OvfvopjfT/ENWMTOfM9Aq21TCoQke4DOgry4Bx6NH9acRPgskSmT1WdnKFkhMmyd9yB7ozSjkur6DlRCCehpaWyYz+tPf9FgbuzDGrPcnqWB9xYYVzfeDaGIu4qqbDoheP6IsJJxQnEA57B8H4vABfWBAJDiGQ0U9bvSNEqZ//Hz9x4J8zTVe8I2CoBjYMG1N83TL5A3V4zu</vt:lpwstr>
  </property>
  <property fmtid="{D5CDD505-2E9C-101B-9397-08002B2CF9AE}" pid="23" name="x1ye=28">
    <vt:lpwstr>n3o5NGUOv6kJjoUpOu8WU2Cu8btK+4L8dWZY5QtCVCZy6UvfuEdjRRcu7qK3uvlXNpiMiQHCfDXG9oLG6pxjyDhQQVBLLRfyEk9yhygRKhxnhwhv/Q3D4abRWswJjI7rg0iHSazGr969+ZrQ3/q60W7KHFCErMwZceyfvpot+/Pt+9tVNDKDbfuO1mx4QgI0UMIUSFKtFTbehwMnDFdzUaXG7OLRo9bi5iFs2JL3uvd33vDg7tJxysxROd1VsBR</vt:lpwstr>
  </property>
  <property fmtid="{D5CDD505-2E9C-101B-9397-08002B2CF9AE}" pid="24" name="x1ye=29">
    <vt:lpwstr>sA+RJL8HGAxmA/VocDE9S4/h0+RqWSxBmC/4E5E2FTf8rdnKNV2pkPmaSUBOW4FTuLcq0wPSLSDrGrymvdsX8cqdV0NZIdzOLiyb+rISLfnp4S13GUAH3vJedGvighh5/TMFJxeEsUjaPvvGmuGtjVqx644fPSi/ywPUljczF8KpGUFiAPv7G7lofvYZVHWpyoCRA00+vQF/y8R2RnvgfsqmMdrjtmHOCkEWTFMMTYW5nYOCnHPsPdgCeFSf2Bb</vt:lpwstr>
  </property>
  <property fmtid="{D5CDD505-2E9C-101B-9397-08002B2CF9AE}" pid="25" name="x1ye=3">
    <vt:lpwstr>IVbjJiCo7dEwHscF/tx+uo5KH5FIltWhp6Bh2cKY5ZtZGP/EnR9PtxLQFg7nYL5Cmi8WbVn8OJwNq4yWEzdq1905xMLkG6QRr8B+GYR6Km+SlaoolvfIxON2gTFKJinlZWrjXRzNHUhlh0DAzNpe65n9P2r5BAjTxDUg62P+BVKpk7p3waArznCS4CZNapViSGI1auGGvvb86NE71ToUcakxkF8q9w1NYmf3H1jq2kqP1DQW61dtEs0n1ywK1JM</vt:lpwstr>
  </property>
  <property fmtid="{D5CDD505-2E9C-101B-9397-08002B2CF9AE}" pid="26" name="x1ye=30">
    <vt:lpwstr>GCSfYt4R+ztz0tcDXAY7Br7cTEuQ0TuZR88v01TDhkLfkjgruyS/kDbqq2mi/islakwVNa/TzUu/ZvVbHsOOwcVsZrKztMvRUGSvkbczxH/wsdfs2Np5eKsYvTbDSE4Py9kBnCMOrsRcMEDUBPFN3sqwHiSCiG1I4f4t/e0+AvJWROw1EZRzdeiDxVD3Ya816Zy6xhTbTpw6ESjUcUHDDmOaw3OI7hl6G6rkxPBWRcagawD/lzl0r8cxgcGhJfo</vt:lpwstr>
  </property>
  <property fmtid="{D5CDD505-2E9C-101B-9397-08002B2CF9AE}" pid="27" name="x1ye=31">
    <vt:lpwstr>QZNeeQLvLSPO8LE0v5ZHIt5JLirvoF8malRvtTyr/y7778ehJ868t3CuW0Q70uF/GkTH+kkh1m0Qfq//vnwaR7wH4+WErIFbOlnRENaAYZYJrhPboGX5LY4qS1seBRS0Or/jRKscZvxp2MeHFOl8qMUCSWO9rrvoyfxH/ngO6ufEoR+TQxIP0GjMfGJlbLrz8MkJw9UsNADdfj4U2zwRN49keG+oVYUbkiNhKNqydQNaisNM93ErvG5avDebEwH</vt:lpwstr>
  </property>
  <property fmtid="{D5CDD505-2E9C-101B-9397-08002B2CF9AE}" pid="28" name="x1ye=32">
    <vt:lpwstr>WquqzDoh2awd4QKFI8PoNlxSt2na6xh7FeASh0uyaS72J4FtY/LPb/ntu8gP2aGdFdLfJUASY4NAzQTrUCUePfhzPGL8mxgUismnttnCBjHhBu9lc1d2iUafLNkcg02/V6uPHxYWKPS/jF/+ai+QboGBkiQlTnrgs5VwMj0J0XoBGfCulxl0aFp+VTI5/E5jVlh8iCVq0vXxIGOZyzA+AF0H0XuCaEyh7kys2hqE/9B2tozej4QAJ/rSZs4Sf0c</vt:lpwstr>
  </property>
  <property fmtid="{D5CDD505-2E9C-101B-9397-08002B2CF9AE}" pid="29" name="x1ye=33">
    <vt:lpwstr>Y/w5UF7aQKVbMgJ77pXA1Onb32rnmS1+RwmBopeUEb+f7ZFrFCB4B8Vv79wczZiiIVvzjdRc3e6wcXdFnoeHR1RkNDqpDO4cQms15lB/YS8dAYPMnF2qraAeapUY19ahahIB/KxtgU/3yEX8kMl/AeI+H2UG4ZLSZYksouoA/M+39mfYMHnz7KIp+ddRhBRiGL3UH85XDkfk2BInKKI4doJZKoXdHJqRZjaTABk2RGDPSI2W/xMuhjJX3pUqBdB</vt:lpwstr>
  </property>
  <property fmtid="{D5CDD505-2E9C-101B-9397-08002B2CF9AE}" pid="30" name="x1ye=34">
    <vt:lpwstr>1o1u+NCSDoxCOU2dw6gon2ChpdEP3IWHVleXLOMmyxB7j9vfAYpDBWElUavxdTndCft1Xz+PGR/be1mHoec6TxnTaf9fUL/nLK0ln8ymJbWZzJOEoYeWOdgieRYoNyB1RH6JZeAEsHQule6hnJiVPvtXep+vOPrZLJbq4Rc9OxSlbasRsrjFEg6rbv5gV+hDdI1czhntG6ZsChmAQwp+D0fUzkiAhmvXJjUmjVw21QpjIKTUygSBWRFVwvRIXW6</vt:lpwstr>
  </property>
  <property fmtid="{D5CDD505-2E9C-101B-9397-08002B2CF9AE}" pid="31" name="x1ye=35">
    <vt:lpwstr>SIq+FC2hGURtcY8luA0HB/a1vqe7SyJ7p3Sz97/efWTe+I2/QYZhIk2Y3yFlNTzcaesA9fEKTfR7EKawdzhw4j3tU9Ggj9hpbTXZ5I97KhiH5SQwMvnhyfpkyLMs7UhDwtsh3du7aOCdFqPGGdvZ9mG2RhoafKV+7dCHuVzbapmyqHEg0Nj2igitcUAAmmaMYsx8fNEbEAplr0YFYnjK04hqygydssBNNxm3HMhyEdDOa4O2MJjIWPAhHswJGgd</vt:lpwstr>
  </property>
  <property fmtid="{D5CDD505-2E9C-101B-9397-08002B2CF9AE}" pid="32" name="x1ye=36">
    <vt:lpwstr>LerZGl0ktp9DpyfWN4WVTmugvkRsfk0Efz2xJlE2jxrcn1RwkCI1ali8BmE9oxdycezvCE7pA6Ey2fmqoQlJmggBzJSSUdhhiLRQI0td3Shw4QBjArrWiklyRwxo9nExxeJzs9KVMyzcuZYYIiKYBpnvFaWGrRpSlZCkwVBPQOrpTw6ukhTjPv1AhPlhKQSIcPvpl6vSVGfnwi074p9IuDlbEv0l+QCIlP2KanQeK1fxwzntgX/vBHy4B+XstaQ</vt:lpwstr>
  </property>
  <property fmtid="{D5CDD505-2E9C-101B-9397-08002B2CF9AE}" pid="33" name="x1ye=37">
    <vt:lpwstr>NUmrSuDH6j02q/HI4fDg3UMi3OKzrccSiBiSOKXpLebEFmwovFQb7dHi4TOMN9O8Xuf6iPWt25t06GYDuFfbJlQ3gDJ9ekZRWe5TE8u81/sNyMiPgw+k3yV5VrQpT+I+scyl4Vq7mf/6rLaNI/l31ivPPjLcwHkWKsy4Obw/Gq0on8QiA6Mq4c7uLTZr36g3ovIyYD6jY/p0fzGHZbJ7LOHvNp3KT3CnzHzY3M5W45d3xS7/Mow0LGW4xSKXyem</vt:lpwstr>
  </property>
  <property fmtid="{D5CDD505-2E9C-101B-9397-08002B2CF9AE}" pid="34" name="x1ye=38">
    <vt:lpwstr>j5KcuEDCwcepzwdH2UfQbpsj0/U8qUYOizmd2MS1lPFj1AtckeUL3H20EiuBWIPnx7Zhv0G3qsH8X98IEl6f6m3/dPnVhl1MAarPTRKY+kw41EEE6yx5NkWzH50spjZj6yJI8rFuJFKYbWyKq/12lJBL0Y8uhpH4Tm2Abd7/txZt5DSwPb6rNcTastkhjE24795oGBZ/aeb37u+LNERQ5eKkFz5fBJCfTdSY8E3JgkYBi2XrmyDmLQbBqOCKUFh</vt:lpwstr>
  </property>
  <property fmtid="{D5CDD505-2E9C-101B-9397-08002B2CF9AE}" pid="35" name="x1ye=39">
    <vt:lpwstr>p1R9GqHv1OBMuOqwF6XukeNaQU47PkDLkBSgbqLXCeq5KmOW9zfIlXaPex6IDMbiD6xtAJuCPnf+YOqgdVgNUg1QSp3q4RbktUmpWPji9KNmvnniwZJa7K18N0tHJmA/TQgh/+GPzIjhUZlwb8xkvVu+bo6hO75UBWmZJULzgEmWgJqF4cngYoouwphNSXeXmsrsWwBE9sdFwzLi1iPRzmjlJM4xXW0OkfLpfJdGfAH8DfXlbAfdCvlz4V9k77M</vt:lpwstr>
  </property>
  <property fmtid="{D5CDD505-2E9C-101B-9397-08002B2CF9AE}" pid="36" name="x1ye=4">
    <vt:lpwstr>VKCcJBVHvLyDSvZc6pUqalOOVW+i4+gYdtVU+07s2Zlh1ouHZStO3GV/LFIdX2RPCy6ECCGWkpNkm2M8KGISGgQ3R6VEoS9t/N+zw7DnOx2WMMOo4BSLH80oHNvz7S8U4k1WcL+D+Vt+gGfs5uneehfC3q8q660CaRdMGCEScy5BG6MrKh4cguxd/6YnhsswU2pb/MNOZ21+noAwLRXUYPzjVEG0v7ym6V9dI2JfPH6Po/We+xPQ1pGGVHIYi34</vt:lpwstr>
  </property>
  <property fmtid="{D5CDD505-2E9C-101B-9397-08002B2CF9AE}" pid="37" name="x1ye=40">
    <vt:lpwstr>fT26hWdJ7dPQG0r5CldsLpP02xIZCXJEMcKULkWm8DE4LbyAxR2HjjaB9vVWWoYuBIZyT2Fw49+E6r+f29WqOWR3szKxHfSHDMyMXgK2IsQrCz7Uym/n7ALMimje/dChdJYPscIXV8d6atzQWCDkaVczg8v+rdPvsFPxFUeCPNHTFmJi+cfw0+9weDm6Uq/bYZcohfOsaan/8kIZs/3dCt47JUXMxIbmsH0ChYky9j2KgS8U/qAmxc0GtuBRSkT</vt:lpwstr>
  </property>
  <property fmtid="{D5CDD505-2E9C-101B-9397-08002B2CF9AE}" pid="38" name="x1ye=41">
    <vt:lpwstr>URhsrufvVoH9ED2WYmUxcq5h7vwhL+qaFBRXFzcHHC0j4XKAIR/XdrNyKPYuG/ftbUV0myxZbQCWQljDF7b8c3SEgIru0amD0j5i1Sv0pKxTmuhXu3mu6eRUpn6HddKlHcSCmeDPWq9jZJmj8iVmvRLcNqGuXD+JbPHnwomsdn+Ic01hjabklvzIWMH2MjSW8bKL1M+e1T2LqT1c1Hnwkj74KLhZHxuH+nNPOUkE4zMVE3teYsCZsob8lpl5jq5</vt:lpwstr>
  </property>
  <property fmtid="{D5CDD505-2E9C-101B-9397-08002B2CF9AE}" pid="39" name="x1ye=42">
    <vt:lpwstr>u4ZsUzZQyraJckco0i4+MgD7Lv/dl58YebBpY172P1cldU0dk76hlE+uMmW1WOUQulO7S4yaeK4+WdCnDwdi+bXDaAlGJnUc8TKibm73MnzZr5EEtCv2L8w55kY3Z72mJRXVqONtLmqxr/i6p+l1k775aGGo9nOJWEfbH1mLZoc7OkW2j2UhgiexJSi4rP5Ez8j6zBkVedAYNLmXVd5U9aHdTcGYduRJSLtVTU0YImkuDjMCidaeIFKOkS4SbPb</vt:lpwstr>
  </property>
  <property fmtid="{D5CDD505-2E9C-101B-9397-08002B2CF9AE}" pid="40" name="x1ye=43">
    <vt:lpwstr>Z0GZxcGPUt3tkTiOexmp2cr+eD4dP3JkbOGUYxu0oFzNwlICcE5Wusbu0IwpCFP1JFs/IKrXkupDzA9VGAEdnsn6pWjnMb796j6gfkIAbuRtgXAVLMtnmz1+BUUUBmMZZeI2E1C3DeKru9qPjyHVNjIQDAv57nMRsQrr9qWG+LHFg8GG0ixoI/TXkQ/Bba6KHeq9aS01jAZmkUyWvPgh5/IDFI464f8lms4+cZ7c94JxKWPrvEgIw0HbJLjXEuP</vt:lpwstr>
  </property>
  <property fmtid="{D5CDD505-2E9C-101B-9397-08002B2CF9AE}" pid="41" name="x1ye=44">
    <vt:lpwstr>XRD/o+EX3pr4QXUu2myBKYwO/3kzM0gikjwMC2dN4HnyjwSbGZ54U+4PK4sEq66ahmrbdIssHGoO7fZxmvKtVrAjoVW9jEl4ff1bTx8Jc0rXgdtkiCbG9iEnHo69b0GXLCE7+I7Lb6sP07bYFFUy1lyClqHJA65XAM+wsGUDhPDAK5F82TYHqQEEvWoyVgQH2qpi1gq35/mqfrhMPRPzF93aa1TwIIqTlszS3xWag7tCgAGo73ms5vEtXS/wK/d</vt:lpwstr>
  </property>
  <property fmtid="{D5CDD505-2E9C-101B-9397-08002B2CF9AE}" pid="42" name="x1ye=45">
    <vt:lpwstr>AI6yeK+WJNiJoeUSO261TX5EKvkZpVZ5MRRu6par7YBLn5jDSHIpGXUFH86QtgKjSoajodIf9aW6QuOfN39Kz7xs0qH6gEXFX7mj9IE3PZFE3QZ92xfIV5JBLS1D6RWBiEEuIF8IhVxIzOdDWMWz07zMeIfS5mzIbJ/Aj3MfRRiWLtSfdY1TRrKQLclVX7GYI3WZf2MBffo8bBCklh8gAiLXIiKdegv1a2nHbNtgF6cifSUfS66+oanP/+6H0Tg</vt:lpwstr>
  </property>
  <property fmtid="{D5CDD505-2E9C-101B-9397-08002B2CF9AE}" pid="43" name="x1ye=46">
    <vt:lpwstr>Z7rPl+379Ps5+G3BQ0CSIO/VvqzpRmFmrC3Ux/M03/e1ITgMuIy6tLJJbSYcNjn1g/OVbZZdlvwjuh7GVMExWC3rm/EHJpM3wazuxQAREUJ6E4YSMPNMqm4/JmLDbp10v4/ocQVPYXbA2+y+4f3Wa0GYOwIYyG/1xpjBx+zTePBmvURRT93FJzbiohJP6QpQH4MncP9Th1WoNBa9SEBIMQiMM+uiFOu/x9YXSw6K88dLoKpv32j0EBrZ+9iNWRU</vt:lpwstr>
  </property>
  <property fmtid="{D5CDD505-2E9C-101B-9397-08002B2CF9AE}" pid="44" name="x1ye=47">
    <vt:lpwstr>PCZ0Qd/3y/A9DVrordi/nbrbsMSsJBvAXcglHz5U+pFYTS9/NX7Cqdi+En0D9ZRqVJrjZ2XYwU1FGm7VHQdftcv4ar16LWH/eH2VxkpqfKe4dJDGSdXN40bhgzMhlKwG9SaKEy6vQfM3Eqx8M2y/U8yOw6GJVoe09MrIP1T9HYlpN/YK7BIQ3bUJ3JLqlTWgsZo0usfePsBiuvPTd/9yA2fm1rNhCQ0uRqeD8Idvw4wMP25WADoDSBMyPTo/mrg</vt:lpwstr>
  </property>
  <property fmtid="{D5CDD505-2E9C-101B-9397-08002B2CF9AE}" pid="45" name="x1ye=48">
    <vt:lpwstr>2r71T6TJlzV3Zir0fkfTra+ChtfV7FGKnJb1VsFlu6GIu6jNBUXcb3pRiKz/SRzFjoouFrTowpJoa8TydxgeNQVUo2DVB7uDHSdUydnOqT3C+t0k3AjrvNtoY13l10kftLwSA+WiMc0BcWfk3MzsI3POWF44jO35QqO4spT59IDAoEnxcpxuVXJLeDCblMFUGhD/DMYpKnlor79Op6hn7NHOb6f6D6K3noGQgIFjkrErYR6gnDSIEfxWl5MS/co</vt:lpwstr>
  </property>
  <property fmtid="{D5CDD505-2E9C-101B-9397-08002B2CF9AE}" pid="46" name="x1ye=49">
    <vt:lpwstr>ELmLwRmrkkj8/ZHTpPqhZ+M8qx6k/9fOdYOMFLSvdkelaTQGYBuR0EFdAKmsQ/fb+8+C26kQ/l3Kf9nku8kvTkiZEOBB6tdZ7DjN5JElVJgqvMt3p7JL8hPHFvq8quoV9/gQiySwaUZ2nxqiXR4v9loqdeGJrxEXei5tIEtfgRj3HPeJyY4xnC3VGnISl8Cu2Olp53ZhmIwsYk4lDpXjGLNPz/DCP04xnL1h5Bh7GNGU5BxQv7vYJZXNlsX8cQc</vt:lpwstr>
  </property>
  <property fmtid="{D5CDD505-2E9C-101B-9397-08002B2CF9AE}" pid="47" name="x1ye=5">
    <vt:lpwstr>8uk7n71H8APKan7o6X4x9//2LAU2TZN0pa0wEOkHlhcRk5i+LuEC+pmDos3FKGt+5yNctfuCJxYSCbE1kLJE/qQrQSPLeaa37NQJqE9yn7kuTwteA86KszcdHiT1d44gZKxWk43J0MSu9EGrAf1nl933gvNCXY22R0nmLPBRfA/HEaq107MkIa66bb6cGROWq7TTuGwt/SslcBGjmOry9m6AL+BiTKravrK0vlL9tto2L7zxTlcJDLjGGua6lSb</vt:lpwstr>
  </property>
  <property fmtid="{D5CDD505-2E9C-101B-9397-08002B2CF9AE}" pid="48" name="x1ye=50">
    <vt:lpwstr>2BN6k7YYE9b88CiRkC+9PkBA7gUav1JB4F0Ib5MqvgSzobLiQOuesWUryaXEdtqHltmhFQfObjFy5O8FfWo9ol3x8F8zMwHp/rIXxLvJo5SPzcxaLkOIowahRk9mHA8WKt4sfihjtnhnxC1ICmnOqEb7KhX6mdbqFqeBxFswAgVK+i4z2Mgr1Z8H8xQO2w2rWEGFJH1f1E/QWaXTp5lwPmduwRY+4OlUkNRGE9ctDYMw5jfOHzNm8ZXhcpKwh44</vt:lpwstr>
  </property>
  <property fmtid="{D5CDD505-2E9C-101B-9397-08002B2CF9AE}" pid="49" name="x1ye=51">
    <vt:lpwstr>2L5B8MwmGmvdjGQVSdBwqLlM1dYFWohlY6WmTNc3qp788DpFrzx0CV7MEY6QAMaH1ejoYhKj/VGzAGCR0zOv7osy2EyLUWcwpLrlj8LmEBQxSsJrPGKAuKIapH2RGo4R3GgZJo42v8I/d8jOLu51BCdUm3pglZfETGuw2xTT98hcwL7OCjXxm1sqxR0FvRtMk++3T9fYTA+aVDjETTKdEUC6WBcRQnuuwwcNr1xLIDw/OFvxOoyRVBkFh/vXnfi</vt:lpwstr>
  </property>
  <property fmtid="{D5CDD505-2E9C-101B-9397-08002B2CF9AE}" pid="50" name="x1ye=52">
    <vt:lpwstr>i8jIL/KGVZL/DDbZRT2IY1yKU7duFq/asMnxjIBQOlTcf6nTkf6X5avoHLZHRqp/76IHSGvRIXVcl9yUuh6qioFRZR62bzYwbpi+6eROyfxdDfoBuYU0/2keWfHAmNZ3llyEpFXgS47SvIIWOzAYwkhBjOQqh9U/OPvDAnVUfzbjyjnzZ34ET2dCx5LNxcBgaAer1IVQz6uK/vxcGKeYkw4jvQZ59lE7YpobSqqrR9Ht8CNJx6miYFrgkfx4FSN</vt:lpwstr>
  </property>
  <property fmtid="{D5CDD505-2E9C-101B-9397-08002B2CF9AE}" pid="51" name="x1ye=53">
    <vt:lpwstr>aSfHKiKgsNqXjLkOTRfOUgN6l+kivOZz4XoROmAZd7GUJ62+y4eJrxw36CSM6TPopRzORwi/luJ1WrjZZOQcIsoUlgTix+NucabYR/lnlw9O96ZHv3+bPaVf1tDEhmh6fKNZnkxxBLBxPLDvRhCo63ZUOXxCR0hO0TR14sqHG23r/KMAoOSXLTDsVvgTXGcrriyC70w7uSX+JZnx/m+WpXxpwTM9E7RRTRCgkLcVsAE0szgVLQ27xiuWElld51C</vt:lpwstr>
  </property>
  <property fmtid="{D5CDD505-2E9C-101B-9397-08002B2CF9AE}" pid="52" name="x1ye=54">
    <vt:lpwstr>cBT42FbYq4wLjqAOrV55BwXeNGbarmwImrVvD+rZMhtoRUJcqbY6ZJsXfmCFDFaNUvvOJQvHvymzfGL5LObxBfsgOW2pRQKM/YyDKoHw2S86EIs05+wB6Me3dI0oJ7DsQacXdROhExSwzI9nSJNDJqgUb2ByF2309WoNXTam0eNfZcz3JqfCoOi2DRo6CfS6zo3wjw0e+Pc6i864LcPkGj3HqyBqH+91diEhG7i41ew36b4/FzxZ63/nzI+CGOX</vt:lpwstr>
  </property>
  <property fmtid="{D5CDD505-2E9C-101B-9397-08002B2CF9AE}" pid="53" name="x1ye=55">
    <vt:lpwstr>OFjOo/Kka9Gxv2sJGEDArryKUevTtoQfTQtm65ueQ9x99FEEw4o92qjhC94I66lvcm/JgOJzvmwtrN8N8b0P84FbOAr1oGWipi5OFP6m5jsfAacuzQmTNk1iaWKUWce2ms7wrZEZ+yneH21Z/c0AaKiVv4OG+XVFel4LHCZtok78rHH3EoCqjZ8TlPpe5vgl8S11vCmMIEG24QzoLhrgZIu6cgoECibTgFBIkstd2d5xb49byKw4kcf1ZjF6jix</vt:lpwstr>
  </property>
  <property fmtid="{D5CDD505-2E9C-101B-9397-08002B2CF9AE}" pid="54" name="x1ye=56">
    <vt:lpwstr>ZqpO4t+8MGrhp/jsQSQiWC0CgEai3RBc9AINts9vPrKyfd1xtopBjFjeuW1Y+/DhB5ij7vUrngSbOfID/LN1TNIDnWnxquT/AtIyezlRtUW46V9HdJJRYJ79h2tPvAgBzskGx2aNwH4PPpM0kY5qVjXL6ErBV/9+2Btz7xoivyIrcdKYFqnLDyt/23/fGmsNz6yp72XuGs7u/MYqPQUhDOJEhCi1He/qNanmr+zfqyqCJPjlv4Cx/4YjdBex3Oi</vt:lpwstr>
  </property>
  <property fmtid="{D5CDD505-2E9C-101B-9397-08002B2CF9AE}" pid="55" name="x1ye=57">
    <vt:lpwstr>S/IOl9+5Y1CaThssuLlH/ijZSVqWaYaKFP+/vHMbffRj+rmUPN2OlA3AWGgNvQnP+VpmIz7YlkQ/jKtjHd1C1JnU2+gua5JizwjgDPJWSg2LBNX7EpX1UKqqNcNBzztcW/gmc9iKQdoGIkL8EDPhFAK9BRTT4jPSbDgrEnF9CvjmOoBdeJq+AJ+40R8BTGNv+u2OC3prG0/bQNAtcNtvjbQOeAvA9ekR/mXUGlm2TRLtGKPkNrO2/iiWegSc/0C</vt:lpwstr>
  </property>
  <property fmtid="{D5CDD505-2E9C-101B-9397-08002B2CF9AE}" pid="56" name="x1ye=58">
    <vt:lpwstr>BgLeNghkvMtSv/bARKPD4LCMe3qu8IUwMc04z2J4ZbK1Ge0mLl/PpdyIDyILhN6WiaUfdvkssgr4P8CTtw2dW3RsXAL9mvp+lgn7xKBOgOSK4kxXNG6pDUsCuD4BxS4lLa8So/uMYvmM5PdohEmGtbQQbpVfhuRoJHwFrSo9pLEwcC77jr6D7+D0lHntQ4n342E3A7paK9sw8Vvcak+LaDkIVbUTVTHhA1+g/spkQLqd+G0ZeJLaY5DPZQ7sjx5</vt:lpwstr>
  </property>
  <property fmtid="{D5CDD505-2E9C-101B-9397-08002B2CF9AE}" pid="57" name="x1ye=59">
    <vt:lpwstr>2XyK6OOiv+AOcOoiluzUxd+m+4OaEiJ755kGUOwZiz/kb73fhFP1i5k8UP48XrzljJL/0F3XAL8uOiMhBK2Vnc9x6g5eMAp/REH7lfOOkNX3KzBX66Npoeei1NRkojSZrTHeXLbxymUjsXkGa5QBw8TEESSEZLoxK+PL0yjboShT8y3VjXSlD5+v4NZLRnym2PxCHGHVkh36Pmpzb4JzEEGoxIMgVteKwE5dFU9uuZ0it9c5/0GN/r2k4tQY04D</vt:lpwstr>
  </property>
  <property fmtid="{D5CDD505-2E9C-101B-9397-08002B2CF9AE}" pid="58" name="x1ye=6">
    <vt:lpwstr>AB5Bft9vtuDevf5JThQxv4yCI2OiJjbv7NSxP9/Kto3Or+OBh0UhB3sqPH9gIT4QUDSO3uk5BU8Zuc99C2pLcbSKw/GjDpm4feAQdCjRpvJ24su4DEdh70o7iejzdRR2bjEVOz+SHuzJWbcNxSy1Yfln7Y6ga52msMN7d4UnVue5TaEcmG+M/pIIFZGmCGncRvx+bF4SYGh8TnMbFEDcbkKElITYlFT/QhUF4NIO7Lxb/8AhfDyUKYDSWZ/zUGV</vt:lpwstr>
  </property>
  <property fmtid="{D5CDD505-2E9C-101B-9397-08002B2CF9AE}" pid="59" name="x1ye=60">
    <vt:lpwstr>CzGqMTdzUh5rAJuUV0RyR8gmN1LFGKqf4xKfmv2yvtd/pznaNZhPgDSipJmP8P2tJr/s61z53ETIng74Qq3adpqsC9jKOoI2Y7/0Swz8ahX4/OYv02UK6VgmSkgiP8ezLpwCH8NcW/1fBzkfnjt2gmsA5YgvjNtlWMTHXefDT2JlGTznaRNX8wYq0pKFobidyM2JIjkiChkAnVgIqAj2/pWH6JlFNyVfNgYl4mbqafBmleX6YaNf3MW0dQb2SZy</vt:lpwstr>
  </property>
  <property fmtid="{D5CDD505-2E9C-101B-9397-08002B2CF9AE}" pid="60" name="x1ye=61">
    <vt:lpwstr>8zfhtLWOkBWhVhtMr0akt6A3v89tOBdLV4CLPYu+Dk9BSqoMwf/5++M6GI0Yxp+hAruLvt/3R8uLIpkJgfM3Q20lRqhErWNiUch4Q2S/INoxsZXShR1v5JHE0q+rP/NhV/rtfs7pj/P4Q7jrjCke17zBJpMAqKmyb3sIhKvAVOjtyq6L1oQtqZxQNjTHmN5mukiMzXIIm94a1MCJs3P67XcUFSCztgyigg6j6Kx4VCRpvStBu9acetGbj8lGL/C</vt:lpwstr>
  </property>
  <property fmtid="{D5CDD505-2E9C-101B-9397-08002B2CF9AE}" pid="61" name="x1ye=62">
    <vt:lpwstr>mLNh+evTccC3IA8ufbV7donxKTU+FR/rWCQal9VRpE248vbr0cc+zAZf5FwL8RZW3c+okLeQedx0C6LJsGZ4fQWHJ1u8qhqN1U/sUbGdaezuSXwJ/VHzixALMnVAsxQiWwL/C3KH8H0yFkM0ZZ6c/y92rUC5FQha3HpFJRr0VjgAbjJXCrqRg9HWGaQsiJGPbT3RdGRscvxXxOZX+f2xcy9fb3ii5pqzIYhMbqJ+Lfe0k9pt9uDoiIv+cV02Cat</vt:lpwstr>
  </property>
  <property fmtid="{D5CDD505-2E9C-101B-9397-08002B2CF9AE}" pid="62" name="x1ye=63">
    <vt:lpwstr>ivu77g8YbGa+ebt5nxoxYVRLbqmuIUGVXkDtYeDp/vvKcTBLkr7Y16qyqyPKgGdl0KCb/wzzrucowo2MrgAufMmqwcEQtq5hpvbOW0w0isxWWtXS9yi3gUwmICL+iNd/lQFOG7Fn9+gamKEISOCVyuffuyE8MxhsvH0g03aZI+IrJRZpZ8DH22Xc6Wog1xSF7kYUBwkETfOv5kdi8rAA0kORmTpWfkiJ54Ys4CCFEHgs7VM2y6QSEess+91VDpd</vt:lpwstr>
  </property>
  <property fmtid="{D5CDD505-2E9C-101B-9397-08002B2CF9AE}" pid="63" name="x1ye=64">
    <vt:lpwstr>Gx6RQ7nLDPbNjf7nt3okPeyRvInm6rpxvdRvYRzLroZ0EXvCJjfsISaR+RM3js/iVklDB96kg5qlvHuYdquihLBnlnrgTjcJUgt98aft9c6LL9utBS9AnktTP4c3OQ4IZGxHgcHa5rZSKC2VNYqFJc6uqoLqlrJI+t0eZOreDCZdfMLyeI5drdHKeRyQaul4Y4XSGW0+YQi7jyaVgzW8TDPRiLff11VClQ2Hp1ju+hiZJRKzbyDlugak3mTJQzd</vt:lpwstr>
  </property>
  <property fmtid="{D5CDD505-2E9C-101B-9397-08002B2CF9AE}" pid="64" name="x1ye=65">
    <vt:lpwstr>LRqH5yRS4D7TaN3/MCV68CodJJIypyoWXl0LfM3rAWateDk3hXf+plb3uJ9S2f77vmbYBLbrCTOoINa0B19rgqmSf2oKJmGaWIxs58A8Qk0XzDmONpZFPWnENHHB7puZxyXWkGXJXD/WCehEQaRgCtDG3lDL2bHWu+do81UVwE/Xp+Q2kN1iRXmaMc/m0C0HR83u0736eY0+sxXBFgCIoM5m17Ie3XVUuTdg8UyG3zd9WtZ1adMeH00HDzW1bWs</vt:lpwstr>
  </property>
  <property fmtid="{D5CDD505-2E9C-101B-9397-08002B2CF9AE}" pid="65" name="x1ye=66">
    <vt:lpwstr>h9FSCb4b+2nwR2UGNMXCc7vQnwaRb8pcPr6pz+CkqQXz6LYzfHVB/4xTYZ46tnHD7Em4BqmeGo82BDlX8QO3fD1iVk2sjUImB/oJOvr39U6l9IwQOZCsWPFJEsz8Wo9MvIkltyB9vDa5MlcmoctejPvpn/KjJvbFm1GIgOiICm8cEP8N5zoSHDc/Dejf7zpiCVqnYtbVRnutQMrjqMXzHv1aipH1w3x2PWw/rSnIp/SAiy8jdFTpJNl37FDYQbD</vt:lpwstr>
  </property>
  <property fmtid="{D5CDD505-2E9C-101B-9397-08002B2CF9AE}" pid="66" name="x1ye=67">
    <vt:lpwstr>8o/tfQjH8VVfq8PKXjPsUyJqXKtVf0rTKKJazqvzczpNaNXHmZ0cSiF2dtPfrMypgVoYva3rptZ5P843Z0mEPP3fGmrF1B5unB82ztm+tQSYyxQC3a/fm8fndyljEvNcceRsYRUMWO39l4VgUuB/oSbxeDPc1N5ifvEbqrSuFax8CLXV7eTC2J1E+zrHS/W9wsEJvHjppGO/bvmktCtjM+KePr2Sqgs4+BOLwEvuhDxKheRm++fTUGUjohnVlKf</vt:lpwstr>
  </property>
  <property fmtid="{D5CDD505-2E9C-101B-9397-08002B2CF9AE}" pid="67" name="x1ye=68">
    <vt:lpwstr>9Q6sIzc6CtiirGt4jboaib1nw4ArIT/Z9O/5Fx2t0eywY65FqxlDVHve5CPsqYvXmxyFN+9XASmq0Xs2xe9mW/b70Yw8yp4l6+rf1S3MpSxNfYfqcL/3s0+jZnGpFDnigzgbWjXQsTBcEM1ltQoEOQhPt5lX110GSp+0E8Chkxej+nGYv4kGzOQrf4I3+3P/87mcnJzmXs1wU/3qVjZMdxBuF51pHKQf3W+k3yiRatVF1jpOd2cyqdEBRqDsb2V</vt:lpwstr>
  </property>
  <property fmtid="{D5CDD505-2E9C-101B-9397-08002B2CF9AE}" pid="68" name="x1ye=69">
    <vt:lpwstr>OHml+VElN6jM4jNRUu5gnkbD3t6G45ubDoXHmTe9t/CL1SKb5XBu67yiE0uk36V2IupWBYfGYaICjTbNB6BsZ9teX2hTuseooxOtHZiTEjanGZrd5WGnVNzCYCyQeYZMflomAWn6Cxj+sSgY8A8bD7uZexAmOol+qcOzUp20bpGOFaPqrZ14KAz4DYuTz+qkkw1TW1GzajE9L/xwmkrehkQbrzwi1qbm+ntj1drf6KJlCXUBuwLq7p3OugdU9tL</vt:lpwstr>
  </property>
  <property fmtid="{D5CDD505-2E9C-101B-9397-08002B2CF9AE}" pid="69" name="x1ye=7">
    <vt:lpwstr>ZQ9wL0qgIPibc7H3dBGaNhYA31zpja3eMElWU15zSEzLkP322Xv6xQqBdULjF8EcKUKP3/T2WGRswOWBjvcmIg/swan3Q//tnyQ8g6pTUe6vS/Ms0JpHiUQMNOatFCWDUXUFavCohyBua7yqMqui1mMnuq8zlu0XKHkCRJEm10y9qpqp2Mu9vnzrMa4x3NbPLeREGrQyzg3gsDLQm9Y2s1iJt7SHaXYGdlwzgNJqyo5KuH6+Ab1i3P3jkVy5bcw</vt:lpwstr>
  </property>
  <property fmtid="{D5CDD505-2E9C-101B-9397-08002B2CF9AE}" pid="70" name="x1ye=70">
    <vt:lpwstr>YLuSWT2a78khAKh1bYhFYg8yCb3Pp8qo1Qla2dd5mIihf6gRIkzbLPPA0e6qBcGOPEeKIENqF6amnoxK6IIwyhtVCcNwJq32/iqGCfPK5MbXDRpX+7u2QojsOjQXi5snhBwZC9mD01wqUnlDQXf+6qorj9PBtxF4Y0P0OB7A5/JAn9G6s2JyjcRcb23pfkRWu2PGwA/1r1dGe4jyK+ciydRRR+uqH9iNbyGd2sNtpf6t0vjliMB6Ke5gnfPU6J4</vt:lpwstr>
  </property>
  <property fmtid="{D5CDD505-2E9C-101B-9397-08002B2CF9AE}" pid="71" name="x1ye=71">
    <vt:lpwstr>ZSMDFCjxaw27PfxzX5ShYFw5427vRU7RFfCYXbuk3jtTjTRbgneGGHl4xq1AYOhkARnyZSyreQNF2I0T7FYLnlgM5b51bdfxRd4itAV7Dzt1VnfAPuK+JCJbmcg8byLVqNaZ5ofOoSxrWN6pwZTVmAbbUKzUbSYqVaS8T1bjWtrYxvld58+1Y7fH/n1JRiT1MJYATHYBCPF/gpsaZkRHN6qMriWtlc46m+Zd9OXT0b6vspx20iRRsh6bnkCx0UG</vt:lpwstr>
  </property>
  <property fmtid="{D5CDD505-2E9C-101B-9397-08002B2CF9AE}" pid="72" name="x1ye=72">
    <vt:lpwstr>bAHwXX09gbUSpkR/g4HdGa14Bm5qY3nwyW67QPDaYcNG8fC6Kl0/0Uab6SnMJNQdy8q1v479Uk3Jk3dS9a4EBFmiZvmWCBVLlN5gUmBI5QLpw/nf/xqTPG9MRwAA</vt:lpwstr>
  </property>
  <property fmtid="{D5CDD505-2E9C-101B-9397-08002B2CF9AE}" pid="73" name="x1ye=8">
    <vt:lpwstr>1wkBE8l4pO8RoZr7uMFzzy5v5cvr8pFoOVN+RbBb2nkaHtFU/DBIE/9bCTQrmO1hLf9qtEiUKVhvG354Ogl5aL1EqNR2zYlxncGRf8h7RkEdAP2Ll0Zen+R1ozfeukoHTY2v+NfnAVoRkAf4V6hPr3ReH4jjLE0ShSeQIlSnc2iUcChrHB5298EKT3o95eIzUVJC47XcW2vBQRQ1kNUOySC8sl2eVEtBndvcFKTxcB7fAZGChugHVUgMmFQ/3pr</vt:lpwstr>
  </property>
  <property fmtid="{D5CDD505-2E9C-101B-9397-08002B2CF9AE}" pid="74" name="x1ye=9">
    <vt:lpwstr>WvytyHiLyXIyco2WdbHE8KUbnwoI5Zrzww3FOPga5tG/sXBLSguIYlL+/CReqYAQQi1PaooQ5oiSb5pbuwf5wfzWXPiuxObLDEBna+QJdI1JbKDmYXTSo73T5g3Mt9jecfvSCSQELu/sExNy45wgYai/7Ozw/xFJ3Ep1Q1nH4Kul1lggjjTUkwF2ynfXu39IQpmDnV61mS9TKGrVUUPy5nwBL8J1ZyFqhTlsBLOGSLBPY3F95UF+odJs4RoRuIc</vt:lpwstr>
  </property>
</Properties>
</file>